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067415909"/>
        <w:docPartObj>
          <w:docPartGallery w:val="Cover Pages"/>
          <w:docPartUnique/>
        </w:docPartObj>
      </w:sdtPr>
      <w:sdtContent>
        <w:p w:rsidR="00652520" w:rsidRPr="00652520" w:rsidRDefault="0082321E" w:rsidP="00652520">
          <w:pPr>
            <w:tabs>
              <w:tab w:val="clear" w:pos="284"/>
              <w:tab w:val="right" w:pos="8107"/>
            </w:tabs>
            <w:rPr>
              <w:b/>
              <w:bCs/>
              <w:sz w:val="28"/>
              <w:szCs w:val="28"/>
            </w:rPr>
          </w:pPr>
          <w:r w:rsidRPr="00652520">
            <w:rPr>
              <w:b/>
              <w:bCs/>
              <w:sz w:val="28"/>
              <w:szCs w:val="28"/>
            </w:rPr>
            <w:t>RAPORT</w:t>
          </w:r>
          <w:r>
            <w:rPr>
              <w:b/>
              <w:bCs/>
              <w:sz w:val="28"/>
              <w:szCs w:val="28"/>
            </w:rPr>
            <w:t xml:space="preserve"> KOŃCOWY </w:t>
          </w:r>
          <w:r w:rsidR="00652520" w:rsidRPr="00652520">
            <w:rPr>
              <w:b/>
              <w:bCs/>
              <w:sz w:val="28"/>
              <w:szCs w:val="28"/>
            </w:rPr>
            <w:cr/>
          </w:r>
        </w:p>
        <w:p w:rsidR="00652520" w:rsidRDefault="00006D5B" w:rsidP="001841EB">
          <w:pPr>
            <w:tabs>
              <w:tab w:val="clear" w:pos="284"/>
              <w:tab w:val="right" w:pos="8107"/>
            </w:tabs>
            <w:jc w:val="both"/>
          </w:pPr>
          <w:r>
            <w:rPr>
              <w:b/>
              <w:bCs/>
            </w:rPr>
            <w:t>z realizacji</w:t>
          </w:r>
          <w:r w:rsidR="00652520" w:rsidRPr="00652520">
            <w:rPr>
              <w:b/>
              <w:bCs/>
            </w:rPr>
            <w:t xml:space="preserve"> konkursu pod nazwą „Jednoetapowy konkurs urbanistyczny wraz z komponentem partycypacyjnym na koncepcję architektury i</w:t>
          </w:r>
          <w:r w:rsidR="00A963DD">
            <w:rPr>
              <w:b/>
              <w:bCs/>
            </w:rPr>
            <w:t> </w:t>
          </w:r>
          <w:r w:rsidR="00652520" w:rsidRPr="00652520">
            <w:rPr>
              <w:b/>
              <w:bCs/>
            </w:rPr>
            <w:t>zagospodarowania przestrzeni publicznej dla obszaru pilotażowego”</w:t>
          </w:r>
          <w:r w:rsidR="00652520">
            <w:rPr>
              <w:b/>
              <w:bCs/>
            </w:rPr>
            <w:t xml:space="preserve"> </w:t>
          </w:r>
          <w:r w:rsidR="00652520" w:rsidRPr="00652520">
            <w:rPr>
              <w:b/>
              <w:bCs/>
            </w:rPr>
            <w:t>części Śródmieścia Łodzi</w:t>
          </w:r>
          <w:r w:rsidR="00652520" w:rsidRPr="00652520">
            <w:rPr>
              <w:b/>
              <w:bCs/>
            </w:rPr>
            <w:cr/>
          </w:r>
        </w:p>
        <w:p w:rsidR="0082321E" w:rsidRDefault="0082321E" w:rsidP="00652520">
          <w:pPr>
            <w:tabs>
              <w:tab w:val="clear" w:pos="284"/>
              <w:tab w:val="right" w:pos="8107"/>
            </w:tabs>
          </w:pPr>
        </w:p>
        <w:p w:rsidR="001841EB" w:rsidRDefault="001841EB" w:rsidP="001841EB">
          <w:pPr>
            <w:spacing w:after="240" w:line="240" w:lineRule="auto"/>
            <w:jc w:val="both"/>
          </w:pPr>
        </w:p>
        <w:p w:rsidR="001841EB" w:rsidRDefault="001841EB" w:rsidP="001841EB">
          <w:pPr>
            <w:spacing w:after="240" w:line="240" w:lineRule="auto"/>
            <w:jc w:val="both"/>
          </w:pPr>
        </w:p>
        <w:p w:rsidR="001841EB" w:rsidRDefault="001841EB" w:rsidP="001841EB">
          <w:pPr>
            <w:spacing w:after="240" w:line="240" w:lineRule="auto"/>
            <w:jc w:val="both"/>
          </w:pPr>
        </w:p>
        <w:p w:rsidR="001841EB" w:rsidRDefault="001841EB" w:rsidP="001841EB">
          <w:pPr>
            <w:spacing w:after="240" w:line="240" w:lineRule="auto"/>
            <w:jc w:val="both"/>
          </w:pPr>
        </w:p>
        <w:p w:rsidR="001841EB" w:rsidRDefault="001841EB" w:rsidP="001841EB">
          <w:pPr>
            <w:spacing w:after="240" w:line="240" w:lineRule="auto"/>
            <w:jc w:val="both"/>
          </w:pPr>
        </w:p>
        <w:p w:rsidR="003D3421" w:rsidRPr="001841EB" w:rsidRDefault="003D3421" w:rsidP="001841EB">
          <w:pPr>
            <w:spacing w:after="240" w:line="240" w:lineRule="auto"/>
            <w:jc w:val="both"/>
            <w:rPr>
              <w:rStyle w:val="FontStyle36"/>
              <w:rFonts w:cs="Arial"/>
              <w:b/>
              <w:sz w:val="24"/>
              <w:szCs w:val="24"/>
            </w:rPr>
          </w:pPr>
          <w:r w:rsidRPr="001841EB">
            <w:rPr>
              <w:rStyle w:val="FontStyle36"/>
              <w:rFonts w:cs="Arial"/>
              <w:b/>
              <w:sz w:val="24"/>
              <w:szCs w:val="24"/>
            </w:rPr>
            <w:t>ZAMAWIAJĄCY:</w:t>
          </w:r>
        </w:p>
        <w:p w:rsidR="003D3421" w:rsidRPr="001841EB" w:rsidRDefault="003D3421" w:rsidP="001841EB">
          <w:pPr>
            <w:spacing w:after="0" w:line="240" w:lineRule="auto"/>
            <w:rPr>
              <w:rStyle w:val="FontStyle36"/>
              <w:rFonts w:cs="Arial"/>
              <w:sz w:val="24"/>
              <w:szCs w:val="24"/>
            </w:rPr>
          </w:pPr>
          <w:r w:rsidRPr="001841EB">
            <w:rPr>
              <w:rStyle w:val="FontStyle36"/>
              <w:rFonts w:cs="Arial"/>
              <w:sz w:val="24"/>
              <w:szCs w:val="24"/>
            </w:rPr>
            <w:t>Miasto Łódź</w:t>
          </w:r>
        </w:p>
        <w:p w:rsidR="003D3421" w:rsidRPr="001841EB" w:rsidRDefault="003D3421" w:rsidP="001841EB">
          <w:pPr>
            <w:spacing w:after="0" w:line="240" w:lineRule="auto"/>
            <w:rPr>
              <w:rStyle w:val="FontStyle36"/>
              <w:rFonts w:cs="Arial"/>
              <w:sz w:val="24"/>
              <w:szCs w:val="24"/>
            </w:rPr>
          </w:pPr>
          <w:r w:rsidRPr="001841EB">
            <w:rPr>
              <w:rStyle w:val="FontStyle36"/>
              <w:rFonts w:cs="Arial"/>
              <w:sz w:val="24"/>
              <w:szCs w:val="24"/>
            </w:rPr>
            <w:t>Biuro ds. Rewitalizacji i Rozwoju Zabudowy Miasta</w:t>
          </w:r>
        </w:p>
        <w:p w:rsidR="003D3421" w:rsidRPr="001841EB" w:rsidRDefault="003D3421" w:rsidP="001841EB">
          <w:pPr>
            <w:spacing w:after="0" w:line="240" w:lineRule="auto"/>
            <w:rPr>
              <w:rStyle w:val="FontStyle36"/>
              <w:rFonts w:cs="Arial"/>
              <w:sz w:val="24"/>
              <w:szCs w:val="24"/>
            </w:rPr>
          </w:pPr>
          <w:r w:rsidRPr="001841EB">
            <w:rPr>
              <w:rStyle w:val="FontStyle36"/>
              <w:rFonts w:cs="Arial"/>
              <w:sz w:val="24"/>
              <w:szCs w:val="24"/>
            </w:rPr>
            <w:t>ul. Piotrkowska 171, 90-447 Łódź</w:t>
          </w:r>
        </w:p>
        <w:p w:rsidR="003D3421" w:rsidRPr="00AE48D8" w:rsidRDefault="003D3421" w:rsidP="001841EB">
          <w:pPr>
            <w:spacing w:after="0" w:line="240" w:lineRule="auto"/>
            <w:rPr>
              <w:rStyle w:val="FontStyle36"/>
              <w:rFonts w:cs="Arial"/>
              <w:sz w:val="24"/>
              <w:szCs w:val="24"/>
              <w:lang w:val="en-US"/>
            </w:rPr>
          </w:pPr>
          <w:r w:rsidRPr="00AE48D8">
            <w:rPr>
              <w:rStyle w:val="FontStyle36"/>
              <w:rFonts w:cs="Arial"/>
              <w:sz w:val="24"/>
              <w:szCs w:val="24"/>
              <w:lang w:val="en-US"/>
            </w:rPr>
            <w:t>tel.: +48 (42) 638-57-58</w:t>
          </w:r>
        </w:p>
        <w:p w:rsidR="003D3421" w:rsidRPr="00AE48D8" w:rsidRDefault="003D3421" w:rsidP="001841EB">
          <w:pPr>
            <w:spacing w:after="0" w:line="240" w:lineRule="auto"/>
            <w:rPr>
              <w:rStyle w:val="FontStyle36"/>
              <w:rFonts w:cs="Arial"/>
              <w:sz w:val="24"/>
              <w:szCs w:val="24"/>
              <w:lang w:val="en-US"/>
            </w:rPr>
          </w:pPr>
          <w:r w:rsidRPr="00AE48D8">
            <w:rPr>
              <w:rStyle w:val="FontStyle36"/>
              <w:rFonts w:cs="Arial"/>
              <w:sz w:val="24"/>
              <w:szCs w:val="24"/>
              <w:lang w:val="en-US"/>
            </w:rPr>
            <w:t>e-mail: rewitalizacja@uml.lodz.pl</w:t>
          </w:r>
        </w:p>
        <w:p w:rsidR="003D3421" w:rsidRPr="001841EB" w:rsidRDefault="003D3421" w:rsidP="001841EB">
          <w:pPr>
            <w:spacing w:before="240" w:after="240" w:line="240" w:lineRule="auto"/>
            <w:rPr>
              <w:rStyle w:val="FontStyle36"/>
              <w:rFonts w:cs="Arial"/>
              <w:b/>
              <w:sz w:val="24"/>
              <w:szCs w:val="24"/>
            </w:rPr>
          </w:pPr>
          <w:r w:rsidRPr="001841EB">
            <w:rPr>
              <w:rStyle w:val="FontStyle36"/>
              <w:rFonts w:cs="Arial"/>
              <w:b/>
              <w:sz w:val="24"/>
              <w:szCs w:val="24"/>
            </w:rPr>
            <w:t>ORGANIZATOR:</w:t>
          </w:r>
        </w:p>
        <w:p w:rsidR="003D3421" w:rsidRPr="001841EB" w:rsidRDefault="003D3421" w:rsidP="001841EB">
          <w:pPr>
            <w:spacing w:after="0" w:line="240" w:lineRule="auto"/>
            <w:rPr>
              <w:rStyle w:val="FontStyle36"/>
              <w:rFonts w:cs="Arial"/>
              <w:sz w:val="24"/>
              <w:szCs w:val="24"/>
            </w:rPr>
          </w:pPr>
          <w:r w:rsidRPr="001841EB">
            <w:rPr>
              <w:rStyle w:val="FontStyle36"/>
              <w:rFonts w:cs="Arial"/>
              <w:sz w:val="24"/>
              <w:szCs w:val="24"/>
            </w:rPr>
            <w:t>Stowarzyszenie Architektów Polskich Oddział w Łodzi</w:t>
          </w:r>
        </w:p>
        <w:p w:rsidR="003D3421" w:rsidRPr="001841EB" w:rsidRDefault="003D3421" w:rsidP="001841EB">
          <w:pPr>
            <w:spacing w:after="0" w:line="240" w:lineRule="auto"/>
            <w:rPr>
              <w:rStyle w:val="FontStyle36"/>
              <w:rFonts w:cs="Arial"/>
              <w:sz w:val="24"/>
              <w:szCs w:val="24"/>
            </w:rPr>
          </w:pPr>
          <w:r w:rsidRPr="001841EB">
            <w:rPr>
              <w:rStyle w:val="FontStyle36"/>
              <w:rFonts w:cs="Arial"/>
              <w:sz w:val="24"/>
              <w:szCs w:val="24"/>
            </w:rPr>
            <w:t>(przy współpracy z Zarządem Głównym SARP)</w:t>
          </w:r>
        </w:p>
        <w:p w:rsidR="003D3421" w:rsidRPr="001841EB" w:rsidRDefault="003D3421" w:rsidP="001841EB">
          <w:pPr>
            <w:spacing w:after="0" w:line="240" w:lineRule="auto"/>
            <w:rPr>
              <w:rStyle w:val="FontStyle36"/>
              <w:rFonts w:cs="Arial"/>
              <w:sz w:val="24"/>
              <w:szCs w:val="24"/>
            </w:rPr>
          </w:pPr>
          <w:r w:rsidRPr="001841EB">
            <w:rPr>
              <w:rStyle w:val="FontStyle36"/>
              <w:rFonts w:cs="Arial"/>
              <w:sz w:val="24"/>
              <w:szCs w:val="24"/>
            </w:rPr>
            <w:t>al. Kościuszki 33/35 90-418 Łódź</w:t>
          </w:r>
        </w:p>
        <w:p w:rsidR="003D3421" w:rsidRPr="001841EB" w:rsidRDefault="003D3421" w:rsidP="001841EB">
          <w:pPr>
            <w:spacing w:after="0" w:line="240" w:lineRule="auto"/>
            <w:rPr>
              <w:rStyle w:val="FontStyle36"/>
              <w:rFonts w:cs="Arial"/>
              <w:sz w:val="24"/>
              <w:szCs w:val="24"/>
            </w:rPr>
          </w:pPr>
          <w:r w:rsidRPr="001841EB">
            <w:rPr>
              <w:rStyle w:val="FontStyle36"/>
              <w:rFonts w:cs="Arial"/>
              <w:sz w:val="24"/>
              <w:szCs w:val="24"/>
            </w:rPr>
            <w:t>tel.: 42 632-43-70</w:t>
          </w:r>
        </w:p>
        <w:p w:rsidR="003D3421" w:rsidRPr="001841EB" w:rsidRDefault="003D3421" w:rsidP="001841EB">
          <w:pPr>
            <w:spacing w:after="0" w:line="240" w:lineRule="auto"/>
            <w:rPr>
              <w:rStyle w:val="FontStyle36"/>
              <w:rFonts w:cs="Arial"/>
              <w:sz w:val="24"/>
              <w:szCs w:val="24"/>
            </w:rPr>
          </w:pPr>
          <w:r w:rsidRPr="001841EB">
            <w:rPr>
              <w:rStyle w:val="FontStyle36"/>
              <w:rFonts w:cs="Arial"/>
              <w:sz w:val="24"/>
              <w:szCs w:val="24"/>
            </w:rPr>
            <w:t>e-mail: lodz@sarp.org.pl</w:t>
          </w:r>
        </w:p>
        <w:p w:rsidR="00025758" w:rsidRDefault="00A73EE4" w:rsidP="00652520">
          <w:pPr>
            <w:tabs>
              <w:tab w:val="clear" w:pos="284"/>
              <w:tab w:val="right" w:pos="8107"/>
            </w:tabs>
          </w:pPr>
          <w:r>
            <w:br w:type="page"/>
          </w:r>
        </w:p>
        <w:p w:rsidR="00025758" w:rsidRDefault="00025758" w:rsidP="00652520">
          <w:pPr>
            <w:tabs>
              <w:tab w:val="clear" w:pos="284"/>
              <w:tab w:val="right" w:pos="8107"/>
            </w:tabs>
          </w:pPr>
        </w:p>
        <w:p w:rsidR="00A73EE4" w:rsidRDefault="00652520" w:rsidP="00652520">
          <w:pPr>
            <w:tabs>
              <w:tab w:val="clear" w:pos="284"/>
              <w:tab w:val="right" w:pos="8107"/>
            </w:tabs>
          </w:pPr>
          <w:r>
            <w:tab/>
          </w:r>
        </w:p>
      </w:sdtContent>
    </w:sdt>
    <w:p w:rsidR="00AE7ECF" w:rsidRDefault="00205311" w:rsidP="00AE7ECF">
      <w:pPr>
        <w:tabs>
          <w:tab w:val="clear" w:pos="284"/>
        </w:tabs>
        <w:rPr>
          <w:b/>
        </w:rPr>
      </w:pPr>
      <w:r>
        <w:rPr>
          <w:b/>
        </w:rPr>
        <w:t>ZAWARTOŚĆ</w:t>
      </w:r>
      <w:r w:rsidR="00025758">
        <w:rPr>
          <w:b/>
        </w:rPr>
        <w:t>:</w:t>
      </w:r>
    </w:p>
    <w:p w:rsidR="00025758" w:rsidRPr="001841EB" w:rsidRDefault="00025758" w:rsidP="00AE7ECF">
      <w:pPr>
        <w:tabs>
          <w:tab w:val="clear" w:pos="284"/>
        </w:tabs>
        <w:rPr>
          <w:b/>
        </w:rPr>
      </w:pPr>
    </w:p>
    <w:p w:rsidR="00205311" w:rsidRDefault="00205311" w:rsidP="00AE7ECF">
      <w:pPr>
        <w:tabs>
          <w:tab w:val="clear" w:pos="284"/>
        </w:tabs>
        <w:rPr>
          <w:b/>
        </w:rPr>
      </w:pPr>
      <w:r>
        <w:rPr>
          <w:b/>
        </w:rPr>
        <w:t>1</w:t>
      </w:r>
      <w:r w:rsidR="00AE7ECF" w:rsidRPr="001841EB">
        <w:rPr>
          <w:b/>
        </w:rPr>
        <w:t>.</w:t>
      </w:r>
      <w:r w:rsidR="00AE7ECF" w:rsidRPr="001841EB">
        <w:rPr>
          <w:b/>
        </w:rPr>
        <w:tab/>
      </w:r>
      <w:r w:rsidR="00591536">
        <w:rPr>
          <w:b/>
        </w:rPr>
        <w:t>WSTĘP</w:t>
      </w:r>
    </w:p>
    <w:p w:rsidR="00591536" w:rsidRPr="001841EB" w:rsidRDefault="00591536" w:rsidP="00AE7ECF">
      <w:pPr>
        <w:tabs>
          <w:tab w:val="clear" w:pos="284"/>
        </w:tabs>
        <w:rPr>
          <w:b/>
        </w:rPr>
      </w:pPr>
      <w:r>
        <w:rPr>
          <w:b/>
        </w:rPr>
        <w:t>2</w:t>
      </w:r>
      <w:r w:rsidRPr="00591536">
        <w:rPr>
          <w:b/>
        </w:rPr>
        <w:t>.</w:t>
      </w:r>
      <w:r w:rsidRPr="00591536">
        <w:rPr>
          <w:b/>
        </w:rPr>
        <w:tab/>
        <w:t>OPIS REALIZACJI ZADAŃ</w:t>
      </w:r>
    </w:p>
    <w:p w:rsidR="00A963DD" w:rsidRDefault="00591536" w:rsidP="00AE7ECF">
      <w:pPr>
        <w:tabs>
          <w:tab w:val="clear" w:pos="284"/>
        </w:tabs>
        <w:rPr>
          <w:b/>
        </w:rPr>
      </w:pPr>
      <w:r>
        <w:rPr>
          <w:b/>
        </w:rPr>
        <w:t>3</w:t>
      </w:r>
      <w:r w:rsidR="00A963DD" w:rsidRPr="00A963DD">
        <w:rPr>
          <w:b/>
        </w:rPr>
        <w:t>.</w:t>
      </w:r>
      <w:r w:rsidR="00A963DD" w:rsidRPr="00A963DD">
        <w:rPr>
          <w:b/>
        </w:rPr>
        <w:tab/>
        <w:t>METOD</w:t>
      </w:r>
      <w:r w:rsidR="00AE48D8">
        <w:rPr>
          <w:b/>
        </w:rPr>
        <w:t>OLOGIA</w:t>
      </w:r>
    </w:p>
    <w:p w:rsidR="00AE7ECF" w:rsidRDefault="00591536" w:rsidP="00AE7ECF">
      <w:pPr>
        <w:tabs>
          <w:tab w:val="clear" w:pos="284"/>
        </w:tabs>
      </w:pPr>
      <w:r>
        <w:rPr>
          <w:b/>
        </w:rPr>
        <w:t>4</w:t>
      </w:r>
      <w:r w:rsidR="0082321E" w:rsidRPr="001841EB">
        <w:rPr>
          <w:b/>
        </w:rPr>
        <w:t>.</w:t>
      </w:r>
      <w:r w:rsidR="0082321E" w:rsidRPr="001841EB">
        <w:tab/>
      </w:r>
      <w:r w:rsidR="00F45694" w:rsidRPr="00A963DD">
        <w:rPr>
          <w:b/>
        </w:rPr>
        <w:t>WYTYCZNE</w:t>
      </w:r>
      <w:r w:rsidR="00A963DD" w:rsidRPr="00A963DD">
        <w:rPr>
          <w:b/>
        </w:rPr>
        <w:t xml:space="preserve"> POKONKURSOWE</w:t>
      </w:r>
    </w:p>
    <w:p w:rsidR="00025758" w:rsidRDefault="00591536" w:rsidP="00AE7ECF">
      <w:pPr>
        <w:tabs>
          <w:tab w:val="clear" w:pos="284"/>
        </w:tabs>
        <w:rPr>
          <w:b/>
        </w:rPr>
      </w:pPr>
      <w:r w:rsidRPr="00591536">
        <w:rPr>
          <w:b/>
        </w:rPr>
        <w:t xml:space="preserve">5. </w:t>
      </w:r>
      <w:r w:rsidRPr="00591536">
        <w:rPr>
          <w:b/>
        </w:rPr>
        <w:tab/>
        <w:t>PODSUMOWANIE</w:t>
      </w:r>
    </w:p>
    <w:p w:rsidR="00591536" w:rsidRPr="00591536" w:rsidRDefault="00591536" w:rsidP="00AE7ECF">
      <w:pPr>
        <w:tabs>
          <w:tab w:val="clear" w:pos="284"/>
        </w:tabs>
        <w:rPr>
          <w:b/>
        </w:rPr>
      </w:pPr>
      <w:bookmarkStart w:id="0" w:name="_GoBack"/>
      <w:bookmarkEnd w:id="0"/>
    </w:p>
    <w:p w:rsidR="00AE7ECF" w:rsidRPr="001841EB" w:rsidRDefault="009225B7" w:rsidP="00AE7ECF">
      <w:pPr>
        <w:tabs>
          <w:tab w:val="clear" w:pos="284"/>
        </w:tabs>
        <w:rPr>
          <w:b/>
        </w:rPr>
      </w:pPr>
      <w:r w:rsidRPr="001841EB">
        <w:rPr>
          <w:b/>
        </w:rPr>
        <w:t>ZAŁĄCZNIKI:</w:t>
      </w:r>
    </w:p>
    <w:p w:rsidR="00AE7ECF" w:rsidRPr="00C4401B" w:rsidRDefault="009225B7" w:rsidP="00591536">
      <w:pPr>
        <w:tabs>
          <w:tab w:val="clear" w:pos="284"/>
        </w:tabs>
        <w:spacing w:after="0"/>
      </w:pPr>
      <w:r w:rsidRPr="00C4401B">
        <w:t>Załącznik nr 1 - Regulamin konkursu</w:t>
      </w:r>
    </w:p>
    <w:p w:rsidR="003B00E8" w:rsidRPr="00C4401B" w:rsidRDefault="003B00E8" w:rsidP="00591536">
      <w:pPr>
        <w:tabs>
          <w:tab w:val="clear" w:pos="284"/>
        </w:tabs>
        <w:spacing w:after="0"/>
      </w:pPr>
      <w:r w:rsidRPr="00C4401B">
        <w:t>Załącznik nr 2 - Informacje konkursowe</w:t>
      </w:r>
    </w:p>
    <w:p w:rsidR="003B00E8" w:rsidRPr="00C4401B" w:rsidRDefault="003B00E8" w:rsidP="00591536">
      <w:pPr>
        <w:tabs>
          <w:tab w:val="clear" w:pos="284"/>
        </w:tabs>
        <w:spacing w:after="0"/>
      </w:pPr>
      <w:r w:rsidRPr="00C4401B">
        <w:t xml:space="preserve">Załącznik nr 3 - Harmonogram </w:t>
      </w:r>
    </w:p>
    <w:p w:rsidR="009225B7" w:rsidRPr="00C4401B" w:rsidRDefault="003B00E8" w:rsidP="00591536">
      <w:pPr>
        <w:tabs>
          <w:tab w:val="clear" w:pos="284"/>
        </w:tabs>
        <w:spacing w:after="0"/>
      </w:pPr>
      <w:r w:rsidRPr="00C4401B">
        <w:t xml:space="preserve">Załącznik nr 4 - Oświadczenia </w:t>
      </w:r>
      <w:r w:rsidR="009E4C3D" w:rsidRPr="00C4401B">
        <w:t>o przeniesieniu praw autorskich</w:t>
      </w:r>
    </w:p>
    <w:p w:rsidR="00A10819" w:rsidRPr="00C4401B" w:rsidRDefault="00A10819" w:rsidP="00591536">
      <w:pPr>
        <w:tabs>
          <w:tab w:val="clear" w:pos="284"/>
        </w:tabs>
        <w:spacing w:after="0"/>
      </w:pPr>
      <w:r w:rsidRPr="00C4401B">
        <w:t xml:space="preserve">Załącznik nr 5 - Potwierdzenia przelewów </w:t>
      </w:r>
      <w:r w:rsidR="00EE552F" w:rsidRPr="00C4401B">
        <w:t>- wypłaty nagród</w:t>
      </w:r>
    </w:p>
    <w:p w:rsidR="00AD2F12" w:rsidRDefault="00AD2F12" w:rsidP="00591536">
      <w:pPr>
        <w:tabs>
          <w:tab w:val="clear" w:pos="284"/>
        </w:tabs>
        <w:spacing w:after="0"/>
      </w:pPr>
      <w:r w:rsidRPr="00AD2F12">
        <w:t>Załącznik nr 6</w:t>
      </w:r>
      <w:r>
        <w:t xml:space="preserve"> -</w:t>
      </w:r>
      <w:r w:rsidRPr="00AD2F12">
        <w:t xml:space="preserve"> Lista uczestników części partycypacyjnej </w:t>
      </w:r>
    </w:p>
    <w:p w:rsidR="00182F87" w:rsidRPr="00C4401B" w:rsidRDefault="0082321E" w:rsidP="00591536">
      <w:pPr>
        <w:tabs>
          <w:tab w:val="clear" w:pos="284"/>
        </w:tabs>
        <w:spacing w:after="0"/>
      </w:pPr>
      <w:r w:rsidRPr="00C4401B">
        <w:t xml:space="preserve">Załącznik nr 7 - Raport z warsztatów partycypacyjnych </w:t>
      </w:r>
    </w:p>
    <w:p w:rsidR="00EC6D04" w:rsidRPr="00C4401B" w:rsidRDefault="00A10819" w:rsidP="00591536">
      <w:pPr>
        <w:spacing w:after="0"/>
      </w:pPr>
      <w:r w:rsidRPr="00C4401B">
        <w:t xml:space="preserve">Załącznik nr 8 - </w:t>
      </w:r>
      <w:r w:rsidR="00205311" w:rsidRPr="00C4401B">
        <w:t>Ogłoszenia prasowe</w:t>
      </w:r>
    </w:p>
    <w:p w:rsidR="00A10819" w:rsidRPr="00C4401B" w:rsidRDefault="00A10819" w:rsidP="00591536">
      <w:pPr>
        <w:spacing w:after="0"/>
      </w:pPr>
      <w:r w:rsidRPr="00C4401B">
        <w:t>Załącznik nr 9 -</w:t>
      </w:r>
      <w:r w:rsidR="00205311" w:rsidRPr="00C4401B">
        <w:t xml:space="preserve"> Wzór plakatów, ulotek</w:t>
      </w:r>
    </w:p>
    <w:p w:rsidR="00C4401B" w:rsidRPr="00C4401B" w:rsidRDefault="00C4401B" w:rsidP="00591536">
      <w:pPr>
        <w:spacing w:after="0"/>
        <w:rPr>
          <w:rStyle w:val="Pogrubienie"/>
          <w:b w:val="0"/>
        </w:rPr>
      </w:pPr>
      <w:r w:rsidRPr="00C4401B">
        <w:rPr>
          <w:rStyle w:val="Pogrubienie"/>
          <w:b w:val="0"/>
        </w:rPr>
        <w:t xml:space="preserve">Załącznik nr 10 - Lista obecności na obradach sądu konkursowego </w:t>
      </w:r>
    </w:p>
    <w:p w:rsidR="00205311" w:rsidRPr="00C4401B" w:rsidRDefault="00C4401B" w:rsidP="00591536">
      <w:pPr>
        <w:spacing w:after="0"/>
        <w:rPr>
          <w:rStyle w:val="Pogrubienie"/>
          <w:b w:val="0"/>
        </w:rPr>
      </w:pPr>
      <w:r w:rsidRPr="00C4401B">
        <w:rPr>
          <w:rStyle w:val="Pogrubienie"/>
          <w:b w:val="0"/>
        </w:rPr>
        <w:t>Załącznik nr 11 - Protokół z głosowania</w:t>
      </w:r>
      <w:r w:rsidR="003C54C7">
        <w:rPr>
          <w:rStyle w:val="Pogrubienie"/>
          <w:b w:val="0"/>
        </w:rPr>
        <w:t xml:space="preserve"> sądu konkursowego</w:t>
      </w:r>
    </w:p>
    <w:p w:rsidR="00C4401B" w:rsidRPr="00C4401B" w:rsidRDefault="00C4401B" w:rsidP="00591536">
      <w:pPr>
        <w:spacing w:after="0"/>
        <w:rPr>
          <w:rStyle w:val="Pogrubienie"/>
          <w:b w:val="0"/>
        </w:rPr>
      </w:pPr>
      <w:r w:rsidRPr="00C4401B">
        <w:rPr>
          <w:rStyle w:val="Pogrubienie"/>
          <w:b w:val="0"/>
        </w:rPr>
        <w:t xml:space="preserve">Załącznik nr 12 - </w:t>
      </w:r>
      <w:r w:rsidR="00025758" w:rsidRPr="00025758">
        <w:rPr>
          <w:rStyle w:val="Pogrubienie"/>
          <w:b w:val="0"/>
        </w:rPr>
        <w:t>Ogłoszenie wyników konkursu</w:t>
      </w:r>
    </w:p>
    <w:p w:rsidR="00025758" w:rsidRDefault="008D5161" w:rsidP="00591536">
      <w:pPr>
        <w:spacing w:after="0"/>
        <w:rPr>
          <w:rStyle w:val="Pogrubienie"/>
          <w:b w:val="0"/>
        </w:rPr>
      </w:pPr>
      <w:r w:rsidRPr="00C4401B">
        <w:rPr>
          <w:rStyle w:val="Pogrubienie"/>
          <w:b w:val="0"/>
        </w:rPr>
        <w:t>Załącznik nr 1</w:t>
      </w:r>
      <w:r w:rsidR="00C4401B" w:rsidRPr="00C4401B">
        <w:rPr>
          <w:rStyle w:val="Pogrubienie"/>
          <w:b w:val="0"/>
        </w:rPr>
        <w:t>3</w:t>
      </w:r>
      <w:r w:rsidRPr="00C4401B">
        <w:rPr>
          <w:rStyle w:val="Pogrubienie"/>
          <w:b w:val="0"/>
        </w:rPr>
        <w:t xml:space="preserve"> - </w:t>
      </w:r>
      <w:r w:rsidR="00C4401B" w:rsidRPr="00C4401B">
        <w:rPr>
          <w:rStyle w:val="Pogrubienie"/>
          <w:b w:val="0"/>
        </w:rPr>
        <w:t>Uzasadnienie decyzji sądu konkursowego</w:t>
      </w:r>
    </w:p>
    <w:p w:rsidR="00EC6D04" w:rsidRPr="00025758" w:rsidRDefault="00025758" w:rsidP="00591536">
      <w:pPr>
        <w:spacing w:after="0"/>
        <w:rPr>
          <w:rStyle w:val="Pogrubienie"/>
          <w:b w:val="0"/>
        </w:rPr>
      </w:pPr>
      <w:r w:rsidRPr="00025758">
        <w:rPr>
          <w:rStyle w:val="Pogrubienie"/>
          <w:b w:val="0"/>
        </w:rPr>
        <w:t>Załącznik nr 1</w:t>
      </w:r>
      <w:r>
        <w:rPr>
          <w:rStyle w:val="Pogrubienie"/>
          <w:b w:val="0"/>
        </w:rPr>
        <w:t>4</w:t>
      </w:r>
      <w:r w:rsidRPr="00025758">
        <w:rPr>
          <w:rStyle w:val="Pogrubienie"/>
          <w:b w:val="0"/>
        </w:rPr>
        <w:t xml:space="preserve"> - </w:t>
      </w:r>
      <w:r>
        <w:rPr>
          <w:rStyle w:val="Pogrubienie"/>
          <w:b w:val="0"/>
        </w:rPr>
        <w:t>Ankieta</w:t>
      </w:r>
    </w:p>
    <w:p w:rsidR="00783F2D" w:rsidRDefault="00783F2D">
      <w:pPr>
        <w:tabs>
          <w:tab w:val="clear" w:pos="284"/>
        </w:tabs>
        <w:rPr>
          <w:rStyle w:val="Pogrubienie"/>
        </w:rPr>
      </w:pPr>
      <w:r>
        <w:rPr>
          <w:rStyle w:val="Pogrubienie"/>
        </w:rPr>
        <w:br w:type="page"/>
      </w:r>
    </w:p>
    <w:p w:rsidR="00EC6D04" w:rsidRDefault="00EC6D04" w:rsidP="00182F87">
      <w:pPr>
        <w:rPr>
          <w:rStyle w:val="Pogrubienie"/>
        </w:rPr>
      </w:pPr>
    </w:p>
    <w:p w:rsidR="002B18F1" w:rsidRPr="002B18F1" w:rsidRDefault="00591536" w:rsidP="00182F87">
      <w:pPr>
        <w:rPr>
          <w:rStyle w:val="Pogrubienie"/>
        </w:rPr>
      </w:pPr>
      <w:r>
        <w:rPr>
          <w:rStyle w:val="Pogrubienie"/>
        </w:rPr>
        <w:t xml:space="preserve">1. </w:t>
      </w:r>
      <w:r w:rsidRPr="002B18F1">
        <w:rPr>
          <w:rStyle w:val="Pogrubienie"/>
        </w:rPr>
        <w:t>WSTĘP</w:t>
      </w:r>
    </w:p>
    <w:p w:rsidR="002B18F1" w:rsidRDefault="002B18F1" w:rsidP="002B18F1">
      <w:r>
        <w:t>Założonym przez Zamawiającego</w:t>
      </w:r>
      <w:r w:rsidRPr="002B18F1">
        <w:t xml:space="preserve"> </w:t>
      </w:r>
      <w:r>
        <w:t>Celem Zamówienia była realizacja usługi polegającej na przeprowadzeniu konkursu urbanistycznego wraz z komponentem partycypacyjnym na koncepcję architektury i zagospodarowania przestrzeni publicznej dla obszaru pilotażowego w ramach Projektu pn. Opracowanie modelu prowadzenia rewitalizacji obszarów miejskich na wybranym obszarze w Mieście Łodzi, współfinansowanego ze środków Unii Europejskiej w ramach Programu Operacyjnego Pomoc Techniczna 2014-2020.</w:t>
      </w:r>
    </w:p>
    <w:p w:rsidR="00EB760A" w:rsidRDefault="002D5780" w:rsidP="00EB760A">
      <w:pPr>
        <w:pStyle w:val="NormalnyWeb"/>
        <w:jc w:val="both"/>
        <w:rPr>
          <w:rFonts w:ascii="Arial" w:hAnsi="Arial" w:cs="Arial"/>
        </w:rPr>
      </w:pPr>
      <w:r>
        <w:rPr>
          <w:rFonts w:ascii="Arial" w:hAnsi="Arial" w:cs="Arial"/>
        </w:rPr>
        <w:t>Organizację konkursu powierzono</w:t>
      </w:r>
      <w:r w:rsidR="002B18F1">
        <w:rPr>
          <w:rFonts w:ascii="Arial" w:hAnsi="Arial" w:cs="Arial"/>
        </w:rPr>
        <w:t xml:space="preserve"> Stowarzyszeni</w:t>
      </w:r>
      <w:r>
        <w:rPr>
          <w:rFonts w:ascii="Arial" w:hAnsi="Arial" w:cs="Arial"/>
        </w:rPr>
        <w:t>u</w:t>
      </w:r>
      <w:r w:rsidR="002B18F1">
        <w:rPr>
          <w:rFonts w:ascii="Arial" w:hAnsi="Arial" w:cs="Arial"/>
        </w:rPr>
        <w:t xml:space="preserve"> Architektów Polskich Oddział w Łodzi</w:t>
      </w:r>
      <w:r w:rsidR="002C4479">
        <w:rPr>
          <w:rFonts w:ascii="Arial" w:hAnsi="Arial" w:cs="Arial"/>
        </w:rPr>
        <w:t>. Podstawą realizacji konkursu była umowa</w:t>
      </w:r>
      <w:r w:rsidR="00D24934">
        <w:rPr>
          <w:rFonts w:ascii="Arial" w:hAnsi="Arial" w:cs="Arial"/>
        </w:rPr>
        <w:t xml:space="preserve"> </w:t>
      </w:r>
      <w:r w:rsidR="00D24934" w:rsidRPr="00D24934">
        <w:rPr>
          <w:rFonts w:ascii="Arial" w:hAnsi="Arial" w:cs="Arial"/>
        </w:rPr>
        <w:t>P/L</w:t>
      </w:r>
      <w:r w:rsidR="00D24934">
        <w:rPr>
          <w:rFonts w:ascii="Arial" w:hAnsi="Arial" w:cs="Arial"/>
        </w:rPr>
        <w:t>/</w:t>
      </w:r>
      <w:r w:rsidR="00D24934" w:rsidRPr="00D24934">
        <w:rPr>
          <w:rFonts w:ascii="Arial" w:hAnsi="Arial" w:cs="Arial"/>
        </w:rPr>
        <w:t>RZM/2016 z dnia 28 stycznia 2016</w:t>
      </w:r>
      <w:r w:rsidR="002C4479">
        <w:rPr>
          <w:rFonts w:ascii="Arial" w:hAnsi="Arial" w:cs="Arial"/>
        </w:rPr>
        <w:t xml:space="preserve"> zawarta pomiędzy Zamawiającym t.j. </w:t>
      </w:r>
      <w:r w:rsidR="00EB760A">
        <w:rPr>
          <w:rFonts w:ascii="Arial" w:hAnsi="Arial" w:cs="Arial"/>
        </w:rPr>
        <w:t xml:space="preserve">Miastem Łódź </w:t>
      </w:r>
      <w:r w:rsidR="00EB760A" w:rsidRPr="00EB760A">
        <w:rPr>
          <w:rFonts w:ascii="Arial" w:hAnsi="Arial" w:cs="Arial"/>
        </w:rPr>
        <w:t xml:space="preserve">reprezentowanym </w:t>
      </w:r>
      <w:r w:rsidR="00EB760A">
        <w:rPr>
          <w:rFonts w:ascii="Arial" w:hAnsi="Arial" w:cs="Arial"/>
        </w:rPr>
        <w:t xml:space="preserve">przez Prezydenta Miasta Łodzi, </w:t>
      </w:r>
      <w:r w:rsidR="00EB760A" w:rsidRPr="00EB760A">
        <w:rPr>
          <w:rFonts w:ascii="Arial" w:hAnsi="Arial" w:cs="Arial"/>
        </w:rPr>
        <w:t>w imieniu, którego działają Wojciech Rosic</w:t>
      </w:r>
      <w:r w:rsidR="00EB760A">
        <w:rPr>
          <w:rFonts w:ascii="Arial" w:hAnsi="Arial" w:cs="Arial"/>
        </w:rPr>
        <w:t xml:space="preserve">ki - Wiceprezydent Miasta Łodzi, </w:t>
      </w:r>
      <w:r w:rsidR="00EB760A" w:rsidRPr="00EB760A">
        <w:rPr>
          <w:rFonts w:ascii="Arial" w:hAnsi="Arial" w:cs="Arial"/>
        </w:rPr>
        <w:t>Marcin Obijaiski - D</w:t>
      </w:r>
      <w:r w:rsidR="00EB760A">
        <w:rPr>
          <w:rFonts w:ascii="Arial" w:hAnsi="Arial" w:cs="Arial"/>
        </w:rPr>
        <w:t xml:space="preserve">yrektor Biura ds. Rewitalizacji i Rozwoju </w:t>
      </w:r>
      <w:r w:rsidR="00EB760A" w:rsidRPr="00EB760A">
        <w:rPr>
          <w:rFonts w:ascii="Arial" w:hAnsi="Arial" w:cs="Arial"/>
        </w:rPr>
        <w:t>Zabudowy Miasta w Departamencie Architektury i Rozwoju</w:t>
      </w:r>
      <w:r w:rsidR="00EB760A">
        <w:rPr>
          <w:rFonts w:ascii="Arial" w:hAnsi="Arial" w:cs="Arial"/>
        </w:rPr>
        <w:t xml:space="preserve"> a Wykonawcą t.j. </w:t>
      </w:r>
      <w:r w:rsidR="00EB760A" w:rsidRPr="00EB760A">
        <w:rPr>
          <w:rFonts w:ascii="Arial" w:hAnsi="Arial" w:cs="Arial"/>
        </w:rPr>
        <w:t>Stowarzyszeniem Architektów Pols</w:t>
      </w:r>
      <w:r w:rsidR="00EB760A">
        <w:rPr>
          <w:rFonts w:ascii="Arial" w:hAnsi="Arial" w:cs="Arial"/>
        </w:rPr>
        <w:t xml:space="preserve">kich Oddział w Łodzi z siedzibą </w:t>
      </w:r>
      <w:r w:rsidR="00EB760A" w:rsidRPr="00EB760A">
        <w:rPr>
          <w:rFonts w:ascii="Arial" w:hAnsi="Arial" w:cs="Arial"/>
        </w:rPr>
        <w:t>w Łodzi, Al. Kościuszki 33/35; 90-418 Łódź, reprezentowanym przez:</w:t>
      </w:r>
      <w:r w:rsidR="00EB760A">
        <w:rPr>
          <w:rFonts w:ascii="Arial" w:hAnsi="Arial" w:cs="Arial"/>
        </w:rPr>
        <w:t xml:space="preserve"> </w:t>
      </w:r>
      <w:r w:rsidR="00EB760A" w:rsidRPr="00EB760A">
        <w:rPr>
          <w:rFonts w:ascii="Arial" w:hAnsi="Arial" w:cs="Arial"/>
        </w:rPr>
        <w:t>Zbigniewa Bińczyka - Prezesa Zarządu</w:t>
      </w:r>
      <w:r w:rsidR="00EB760A">
        <w:rPr>
          <w:rFonts w:ascii="Arial" w:hAnsi="Arial" w:cs="Arial"/>
        </w:rPr>
        <w:t>.</w:t>
      </w:r>
    </w:p>
    <w:p w:rsidR="00783F2D" w:rsidRPr="00EB760A" w:rsidRDefault="00EB760A" w:rsidP="00EB760A">
      <w:pPr>
        <w:pStyle w:val="NormalnyWeb"/>
        <w:jc w:val="both"/>
        <w:rPr>
          <w:rStyle w:val="Pogrubienie"/>
          <w:rFonts w:ascii="Arial" w:hAnsi="Arial" w:cs="Arial"/>
          <w:b w:val="0"/>
          <w:bCs w:val="0"/>
        </w:rPr>
      </w:pPr>
      <w:r>
        <w:rPr>
          <w:rFonts w:ascii="Arial" w:hAnsi="Arial" w:cs="Arial"/>
        </w:rPr>
        <w:t xml:space="preserve">Do umowy sporządzono ANEKS nr 1, zawarty w dniu 16.02.2016. </w:t>
      </w:r>
    </w:p>
    <w:p w:rsidR="00783F2D" w:rsidRDefault="00783F2D" w:rsidP="002B18F1">
      <w:pPr>
        <w:rPr>
          <w:rStyle w:val="Pogrubienie"/>
        </w:rPr>
      </w:pPr>
    </w:p>
    <w:p w:rsidR="003D3421" w:rsidRDefault="00591536" w:rsidP="002B18F1">
      <w:pPr>
        <w:rPr>
          <w:rStyle w:val="Pogrubienie"/>
        </w:rPr>
      </w:pPr>
      <w:r>
        <w:rPr>
          <w:rStyle w:val="Pogrubienie"/>
        </w:rPr>
        <w:t xml:space="preserve">2. </w:t>
      </w:r>
      <w:r w:rsidR="00205311" w:rsidRPr="003D3421">
        <w:rPr>
          <w:rStyle w:val="Pogrubienie"/>
        </w:rPr>
        <w:t>OPIS REALIZACJI ZADAŃ</w:t>
      </w:r>
    </w:p>
    <w:p w:rsidR="001E199F" w:rsidRDefault="001E199F" w:rsidP="002B18F1">
      <w:pPr>
        <w:rPr>
          <w:rFonts w:eastAsia="Times New Roman" w:cs="Arial"/>
          <w:bCs/>
          <w:szCs w:val="24"/>
          <w:lang w:eastAsia="pl-PL"/>
        </w:rPr>
      </w:pPr>
      <w:r w:rsidRPr="001E199F">
        <w:rPr>
          <w:rFonts w:eastAsia="Times New Roman" w:cs="Arial"/>
          <w:bCs/>
          <w:szCs w:val="24"/>
          <w:lang w:eastAsia="pl-PL"/>
        </w:rPr>
        <w:t xml:space="preserve">Realizacja Zamówienia została podzielona na </w:t>
      </w:r>
      <w:r>
        <w:rPr>
          <w:rFonts w:eastAsia="Times New Roman" w:cs="Arial"/>
          <w:bCs/>
          <w:szCs w:val="24"/>
          <w:lang w:eastAsia="pl-PL"/>
        </w:rPr>
        <w:t xml:space="preserve">zadania </w:t>
      </w:r>
      <w:r w:rsidR="004E0CCE">
        <w:rPr>
          <w:rFonts w:eastAsia="Times New Roman" w:cs="Arial"/>
          <w:bCs/>
          <w:szCs w:val="24"/>
          <w:lang w:eastAsia="pl-PL"/>
        </w:rPr>
        <w:t>szczegółowe, z których</w:t>
      </w:r>
      <w:r w:rsidR="002D5780">
        <w:rPr>
          <w:rFonts w:eastAsia="Times New Roman" w:cs="Arial"/>
          <w:bCs/>
          <w:szCs w:val="24"/>
          <w:lang w:eastAsia="pl-PL"/>
        </w:rPr>
        <w:t xml:space="preserve"> </w:t>
      </w:r>
      <w:r w:rsidR="000E1063">
        <w:rPr>
          <w:rFonts w:eastAsia="Times New Roman" w:cs="Arial"/>
          <w:bCs/>
          <w:szCs w:val="24"/>
          <w:lang w:eastAsia="pl-PL"/>
        </w:rPr>
        <w:t>Organizator</w:t>
      </w:r>
      <w:r w:rsidR="002D5780">
        <w:rPr>
          <w:rFonts w:eastAsia="Times New Roman" w:cs="Arial"/>
          <w:bCs/>
          <w:szCs w:val="24"/>
          <w:lang w:eastAsia="pl-PL"/>
        </w:rPr>
        <w:t xml:space="preserve"> </w:t>
      </w:r>
      <w:r w:rsidR="00EA3380">
        <w:rPr>
          <w:rFonts w:eastAsia="Times New Roman" w:cs="Arial"/>
          <w:bCs/>
          <w:szCs w:val="24"/>
          <w:lang w:eastAsia="pl-PL"/>
        </w:rPr>
        <w:t xml:space="preserve">- Stowarzyszenie Architektów Polskich Oddział w Łodzi, </w:t>
      </w:r>
      <w:r w:rsidR="002D5780">
        <w:rPr>
          <w:rFonts w:eastAsia="Times New Roman" w:cs="Arial"/>
          <w:bCs/>
          <w:szCs w:val="24"/>
          <w:lang w:eastAsia="pl-PL"/>
        </w:rPr>
        <w:t>wywiązał się skrupulatnie</w:t>
      </w:r>
      <w:r w:rsidR="002E1AF1">
        <w:rPr>
          <w:rFonts w:eastAsia="Times New Roman" w:cs="Arial"/>
          <w:bCs/>
          <w:szCs w:val="24"/>
          <w:lang w:eastAsia="pl-PL"/>
        </w:rPr>
        <w:t>,</w:t>
      </w:r>
      <w:r w:rsidR="002D5780">
        <w:rPr>
          <w:rFonts w:eastAsia="Times New Roman" w:cs="Arial"/>
          <w:bCs/>
          <w:szCs w:val="24"/>
          <w:lang w:eastAsia="pl-PL"/>
        </w:rPr>
        <w:t xml:space="preserve"> </w:t>
      </w:r>
      <w:r w:rsidR="00EB760A">
        <w:rPr>
          <w:rFonts w:eastAsia="Times New Roman" w:cs="Arial"/>
          <w:bCs/>
          <w:szCs w:val="24"/>
          <w:lang w:eastAsia="pl-PL"/>
        </w:rPr>
        <w:t xml:space="preserve">zgodnie z zakresem i terminami przewidzianymi w umowie, </w:t>
      </w:r>
      <w:r w:rsidR="00260091">
        <w:rPr>
          <w:rFonts w:eastAsia="Times New Roman" w:cs="Arial"/>
          <w:bCs/>
          <w:szCs w:val="24"/>
          <w:lang w:eastAsia="pl-PL"/>
        </w:rPr>
        <w:t xml:space="preserve">dzięki </w:t>
      </w:r>
      <w:r w:rsidR="00F45694">
        <w:rPr>
          <w:rFonts w:eastAsia="Times New Roman" w:cs="Arial"/>
          <w:bCs/>
          <w:szCs w:val="24"/>
          <w:lang w:eastAsia="pl-PL"/>
        </w:rPr>
        <w:t>konstruktywnej</w:t>
      </w:r>
      <w:r w:rsidR="00260091">
        <w:rPr>
          <w:rFonts w:eastAsia="Times New Roman" w:cs="Arial"/>
          <w:bCs/>
          <w:szCs w:val="24"/>
          <w:lang w:eastAsia="pl-PL"/>
        </w:rPr>
        <w:t xml:space="preserve"> współpracy z Zamawiającym.</w:t>
      </w:r>
    </w:p>
    <w:p w:rsidR="00EC6D04" w:rsidRDefault="00260091" w:rsidP="00FF62BC">
      <w:pPr>
        <w:rPr>
          <w:rFonts w:eastAsia="Times New Roman" w:cs="Arial"/>
          <w:bCs/>
          <w:szCs w:val="24"/>
          <w:lang w:eastAsia="pl-PL"/>
        </w:rPr>
      </w:pPr>
      <w:r w:rsidRPr="00260091">
        <w:rPr>
          <w:rFonts w:eastAsia="Times New Roman" w:cs="Arial"/>
          <w:bCs/>
          <w:szCs w:val="24"/>
          <w:lang w:eastAsia="pl-PL"/>
        </w:rPr>
        <w:t>Realizacja zadań związanych z organizacją konkursu, mimo niezwykłej presji czasowej, przebiegała zgodnie z założonym harmonogramem. Nieznacznie udało się wydłużyć bardzo krótki czas przewidziany wstępnie na przygotowanie prac konkursowych</w:t>
      </w:r>
      <w:r>
        <w:rPr>
          <w:rFonts w:eastAsia="Times New Roman" w:cs="Arial"/>
          <w:bCs/>
          <w:szCs w:val="24"/>
          <w:lang w:eastAsia="pl-PL"/>
        </w:rPr>
        <w:t>.</w:t>
      </w:r>
    </w:p>
    <w:p w:rsidR="002D5780" w:rsidRPr="000656FF" w:rsidRDefault="00591536" w:rsidP="002B18F1">
      <w:pPr>
        <w:rPr>
          <w:rFonts w:eastAsia="Times New Roman" w:cs="Arial"/>
          <w:b/>
          <w:bCs/>
          <w:szCs w:val="24"/>
          <w:lang w:eastAsia="pl-PL"/>
        </w:rPr>
      </w:pPr>
      <w:r>
        <w:rPr>
          <w:rFonts w:eastAsia="Times New Roman" w:cs="Arial"/>
          <w:b/>
          <w:bCs/>
          <w:szCs w:val="24"/>
          <w:lang w:eastAsia="pl-PL"/>
        </w:rPr>
        <w:lastRenderedPageBreak/>
        <w:t xml:space="preserve">2.1 </w:t>
      </w:r>
      <w:r w:rsidR="002D5780" w:rsidRPr="000656FF">
        <w:rPr>
          <w:rFonts w:eastAsia="Times New Roman" w:cs="Arial"/>
          <w:b/>
          <w:bCs/>
          <w:szCs w:val="24"/>
          <w:lang w:eastAsia="pl-PL"/>
        </w:rPr>
        <w:t xml:space="preserve">Zadanie </w:t>
      </w:r>
      <w:r w:rsidR="00E77577">
        <w:rPr>
          <w:rFonts w:eastAsia="Times New Roman" w:cs="Arial"/>
          <w:b/>
          <w:bCs/>
          <w:szCs w:val="24"/>
          <w:lang w:eastAsia="pl-PL"/>
        </w:rPr>
        <w:t>I</w:t>
      </w:r>
    </w:p>
    <w:p w:rsidR="00304AD3" w:rsidRPr="000656FF" w:rsidRDefault="00304AD3" w:rsidP="002B18F1">
      <w:pPr>
        <w:rPr>
          <w:rFonts w:eastAsia="Times New Roman" w:cs="Arial"/>
          <w:b/>
          <w:bCs/>
          <w:szCs w:val="24"/>
          <w:lang w:eastAsia="pl-PL"/>
        </w:rPr>
      </w:pPr>
      <w:r w:rsidRPr="000656FF">
        <w:rPr>
          <w:rFonts w:eastAsia="Times New Roman" w:cs="Arial"/>
          <w:b/>
          <w:bCs/>
          <w:szCs w:val="24"/>
          <w:lang w:eastAsia="pl-PL"/>
        </w:rPr>
        <w:t>Przygotowanie</w:t>
      </w:r>
      <w:r w:rsidR="00EC6D04">
        <w:rPr>
          <w:rFonts w:eastAsia="Times New Roman" w:cs="Arial"/>
          <w:b/>
          <w:bCs/>
          <w:szCs w:val="24"/>
          <w:lang w:eastAsia="pl-PL"/>
        </w:rPr>
        <w:t xml:space="preserve"> projektu</w:t>
      </w:r>
      <w:r w:rsidRPr="000656FF">
        <w:rPr>
          <w:rFonts w:eastAsia="Times New Roman" w:cs="Arial"/>
          <w:b/>
          <w:bCs/>
          <w:szCs w:val="24"/>
          <w:lang w:eastAsia="pl-PL"/>
        </w:rPr>
        <w:t xml:space="preserve"> regulaminu kon</w:t>
      </w:r>
      <w:r w:rsidR="00D24934">
        <w:rPr>
          <w:rFonts w:eastAsia="Times New Roman" w:cs="Arial"/>
          <w:b/>
          <w:bCs/>
          <w:szCs w:val="24"/>
          <w:lang w:eastAsia="pl-PL"/>
        </w:rPr>
        <w:t>k</w:t>
      </w:r>
      <w:r w:rsidRPr="000656FF">
        <w:rPr>
          <w:rFonts w:eastAsia="Times New Roman" w:cs="Arial"/>
          <w:b/>
          <w:bCs/>
          <w:szCs w:val="24"/>
          <w:lang w:eastAsia="pl-PL"/>
        </w:rPr>
        <w:t xml:space="preserve">ursu, propozycji składu sądu konkursowego oraz harmonogramu realizacji </w:t>
      </w:r>
      <w:r w:rsidR="00EC6D04">
        <w:rPr>
          <w:rFonts w:eastAsia="Times New Roman" w:cs="Arial"/>
          <w:b/>
          <w:bCs/>
          <w:szCs w:val="24"/>
          <w:lang w:eastAsia="pl-PL"/>
        </w:rPr>
        <w:t>działań związanych z</w:t>
      </w:r>
      <w:r w:rsidR="00A963DD">
        <w:rPr>
          <w:rFonts w:eastAsia="Times New Roman" w:cs="Arial"/>
          <w:b/>
          <w:bCs/>
          <w:szCs w:val="24"/>
          <w:lang w:eastAsia="pl-PL"/>
        </w:rPr>
        <w:t> </w:t>
      </w:r>
      <w:r w:rsidR="00EC6D04">
        <w:rPr>
          <w:rFonts w:eastAsia="Times New Roman" w:cs="Arial"/>
          <w:b/>
          <w:bCs/>
          <w:szCs w:val="24"/>
          <w:lang w:eastAsia="pl-PL"/>
        </w:rPr>
        <w:t xml:space="preserve">realizacją </w:t>
      </w:r>
      <w:r w:rsidRPr="000656FF">
        <w:rPr>
          <w:rFonts w:eastAsia="Times New Roman" w:cs="Arial"/>
          <w:b/>
          <w:bCs/>
          <w:szCs w:val="24"/>
          <w:lang w:eastAsia="pl-PL"/>
        </w:rPr>
        <w:t>konkursu.</w:t>
      </w:r>
    </w:p>
    <w:p w:rsidR="00913352" w:rsidRDefault="00304AD3" w:rsidP="002B18F1">
      <w:pPr>
        <w:rPr>
          <w:rFonts w:eastAsia="Times New Roman" w:cs="Arial"/>
          <w:bCs/>
          <w:szCs w:val="24"/>
          <w:lang w:eastAsia="pl-PL"/>
        </w:rPr>
      </w:pPr>
      <w:r>
        <w:rPr>
          <w:rFonts w:eastAsia="Times New Roman" w:cs="Arial"/>
          <w:bCs/>
          <w:szCs w:val="24"/>
          <w:lang w:eastAsia="pl-PL"/>
        </w:rPr>
        <w:t>Propozycj</w:t>
      </w:r>
      <w:r w:rsidR="000656FF">
        <w:rPr>
          <w:rFonts w:eastAsia="Times New Roman" w:cs="Arial"/>
          <w:bCs/>
          <w:szCs w:val="24"/>
          <w:lang w:eastAsia="pl-PL"/>
        </w:rPr>
        <w:t>a</w:t>
      </w:r>
      <w:r>
        <w:rPr>
          <w:rFonts w:eastAsia="Times New Roman" w:cs="Arial"/>
          <w:bCs/>
          <w:szCs w:val="24"/>
          <w:lang w:eastAsia="pl-PL"/>
        </w:rPr>
        <w:t xml:space="preserve"> regulaminu konkursu </w:t>
      </w:r>
      <w:r w:rsidR="000656FF">
        <w:rPr>
          <w:rFonts w:eastAsia="Times New Roman" w:cs="Arial"/>
          <w:bCs/>
          <w:szCs w:val="24"/>
          <w:lang w:eastAsia="pl-PL"/>
        </w:rPr>
        <w:t>została przesłana do Zamawiającego</w:t>
      </w:r>
      <w:r w:rsidR="00913352">
        <w:rPr>
          <w:rFonts w:eastAsia="Times New Roman" w:cs="Arial"/>
          <w:bCs/>
          <w:szCs w:val="24"/>
          <w:lang w:eastAsia="pl-PL"/>
        </w:rPr>
        <w:t xml:space="preserve"> </w:t>
      </w:r>
      <w:r w:rsidR="00367152" w:rsidRPr="00907EFA">
        <w:rPr>
          <w:rFonts w:eastAsia="Times New Roman" w:cs="Arial"/>
          <w:b/>
          <w:bCs/>
          <w:szCs w:val="24"/>
          <w:lang w:eastAsia="pl-PL"/>
        </w:rPr>
        <w:t>07</w:t>
      </w:r>
      <w:r w:rsidR="002E1D8C" w:rsidRPr="00907EFA">
        <w:rPr>
          <w:rFonts w:eastAsia="Times New Roman" w:cs="Arial"/>
          <w:b/>
          <w:bCs/>
          <w:szCs w:val="24"/>
          <w:lang w:eastAsia="pl-PL"/>
        </w:rPr>
        <w:t>.02.2016</w:t>
      </w:r>
      <w:r w:rsidR="003D3421">
        <w:rPr>
          <w:rFonts w:eastAsia="Times New Roman" w:cs="Arial"/>
          <w:b/>
          <w:bCs/>
          <w:szCs w:val="24"/>
          <w:lang w:eastAsia="pl-PL"/>
        </w:rPr>
        <w:t xml:space="preserve">. </w:t>
      </w:r>
      <w:r w:rsidR="003D3421" w:rsidRPr="00DF64FE">
        <w:rPr>
          <w:rFonts w:eastAsia="Times New Roman" w:cs="Arial"/>
          <w:bCs/>
          <w:szCs w:val="24"/>
          <w:lang w:eastAsia="pl-PL"/>
        </w:rPr>
        <w:t>Zapisy</w:t>
      </w:r>
      <w:r w:rsidR="003D3421">
        <w:rPr>
          <w:rFonts w:eastAsia="Times New Roman" w:cs="Arial"/>
          <w:bCs/>
          <w:szCs w:val="24"/>
          <w:lang w:eastAsia="pl-PL"/>
        </w:rPr>
        <w:t xml:space="preserve"> ewoluowały pod względem merytorycznym i formalnym.</w:t>
      </w:r>
    </w:p>
    <w:p w:rsidR="00260091" w:rsidRDefault="00260091" w:rsidP="002B18F1">
      <w:pPr>
        <w:rPr>
          <w:rFonts w:eastAsia="Times New Roman" w:cs="Arial"/>
          <w:bCs/>
          <w:szCs w:val="24"/>
          <w:lang w:eastAsia="pl-PL"/>
        </w:rPr>
      </w:pPr>
      <w:r>
        <w:rPr>
          <w:rFonts w:eastAsia="Times New Roman" w:cs="Arial"/>
          <w:bCs/>
          <w:szCs w:val="24"/>
          <w:lang w:eastAsia="pl-PL"/>
        </w:rPr>
        <w:t>Najwięcej kontrowersji wzbudzały zapisy dotyczące ograniczeń czasowych, nałożonych terminów na przygotowanie prac konkursowych.</w:t>
      </w:r>
      <w:r w:rsidRPr="00260091">
        <w:t xml:space="preserve"> </w:t>
      </w:r>
      <w:r w:rsidRPr="00260091">
        <w:rPr>
          <w:rFonts w:eastAsia="Times New Roman" w:cs="Arial"/>
          <w:bCs/>
          <w:szCs w:val="24"/>
          <w:lang w:eastAsia="pl-PL"/>
        </w:rPr>
        <w:t>Po</w:t>
      </w:r>
      <w:r w:rsidR="00A963DD">
        <w:rPr>
          <w:rFonts w:eastAsia="Times New Roman" w:cs="Arial"/>
          <w:bCs/>
          <w:szCs w:val="24"/>
          <w:lang w:eastAsia="pl-PL"/>
        </w:rPr>
        <w:t> </w:t>
      </w:r>
      <w:r w:rsidRPr="00260091">
        <w:rPr>
          <w:rFonts w:eastAsia="Times New Roman" w:cs="Arial"/>
          <w:bCs/>
          <w:szCs w:val="24"/>
          <w:lang w:eastAsia="pl-PL"/>
        </w:rPr>
        <w:t xml:space="preserve">negocjacjach pomiędzy Zamawiającym a SARP termin składania prac konkursowych udało się „przesunąć” z 7 marca na 17 marca. </w:t>
      </w:r>
      <w:r w:rsidR="00654CF5">
        <w:rPr>
          <w:rFonts w:eastAsia="Times New Roman" w:cs="Arial"/>
          <w:bCs/>
          <w:szCs w:val="24"/>
          <w:lang w:eastAsia="pl-PL"/>
        </w:rPr>
        <w:t xml:space="preserve">Co formalnie potwierdzono w Aneksie nr 1 do umowy. </w:t>
      </w:r>
      <w:r w:rsidRPr="00260091">
        <w:rPr>
          <w:rFonts w:eastAsia="Times New Roman" w:cs="Arial"/>
          <w:bCs/>
          <w:szCs w:val="24"/>
          <w:lang w:eastAsia="pl-PL"/>
        </w:rPr>
        <w:t>Zminimalizowano również czas przewidziany na obrady sądu konkursowego oraz zorganizowano je w dzień wolny od pracy</w:t>
      </w:r>
      <w:r>
        <w:rPr>
          <w:rFonts w:eastAsia="Times New Roman" w:cs="Arial"/>
          <w:bCs/>
          <w:szCs w:val="24"/>
          <w:lang w:eastAsia="pl-PL"/>
        </w:rPr>
        <w:t>,</w:t>
      </w:r>
      <w:r w:rsidRPr="00260091">
        <w:rPr>
          <w:rFonts w:eastAsia="Times New Roman" w:cs="Arial"/>
          <w:bCs/>
          <w:szCs w:val="24"/>
          <w:lang w:eastAsia="pl-PL"/>
        </w:rPr>
        <w:t xml:space="preserve"> sobotę tak, aby dać projektantom więcej czasu na przygotowanie swoich prac.</w:t>
      </w:r>
    </w:p>
    <w:p w:rsidR="003D3421" w:rsidRPr="00260091" w:rsidRDefault="003D3421" w:rsidP="002B18F1">
      <w:pPr>
        <w:rPr>
          <w:rFonts w:eastAsia="Times New Roman" w:cs="Arial"/>
          <w:bCs/>
          <w:szCs w:val="24"/>
          <w:lang w:eastAsia="pl-PL"/>
        </w:rPr>
      </w:pPr>
      <w:r>
        <w:rPr>
          <w:rFonts w:eastAsia="Times New Roman" w:cs="Arial"/>
          <w:bCs/>
          <w:szCs w:val="24"/>
          <w:lang w:eastAsia="pl-PL"/>
        </w:rPr>
        <w:t xml:space="preserve">Zamawiający przykładał </w:t>
      </w:r>
      <w:r w:rsidR="00260091">
        <w:rPr>
          <w:rFonts w:eastAsia="Times New Roman" w:cs="Arial"/>
          <w:bCs/>
          <w:szCs w:val="24"/>
          <w:lang w:eastAsia="pl-PL"/>
        </w:rPr>
        <w:t>ogromną uwagę do poprawności stylistycznej, formalnej i wizualnej przygotowywanego dokumentu, odpowiednie jego oznakowanie.</w:t>
      </w:r>
    </w:p>
    <w:p w:rsidR="002D5780" w:rsidRPr="001E199F" w:rsidRDefault="00913352" w:rsidP="002B18F1">
      <w:pPr>
        <w:rPr>
          <w:rStyle w:val="Pogrubienie"/>
        </w:rPr>
      </w:pPr>
      <w:r>
        <w:rPr>
          <w:rFonts w:eastAsia="Times New Roman" w:cs="Arial"/>
          <w:bCs/>
          <w:szCs w:val="24"/>
          <w:lang w:eastAsia="pl-PL"/>
        </w:rPr>
        <w:t xml:space="preserve">Ostatecznie regulamin został zatwierdzony i opublikowany </w:t>
      </w:r>
      <w:r w:rsidR="00290B27" w:rsidRPr="00907EFA">
        <w:rPr>
          <w:rFonts w:eastAsia="Times New Roman" w:cs="Arial"/>
          <w:b/>
          <w:bCs/>
          <w:szCs w:val="24"/>
          <w:lang w:eastAsia="pl-PL"/>
        </w:rPr>
        <w:t>17.02.</w:t>
      </w:r>
      <w:r w:rsidR="00367152" w:rsidRPr="00907EFA">
        <w:rPr>
          <w:rFonts w:eastAsia="Times New Roman" w:cs="Arial"/>
          <w:b/>
          <w:bCs/>
          <w:szCs w:val="24"/>
          <w:lang w:eastAsia="pl-PL"/>
        </w:rPr>
        <w:t>2016</w:t>
      </w:r>
      <w:r w:rsidR="00290B27">
        <w:rPr>
          <w:rFonts w:eastAsia="Times New Roman" w:cs="Arial"/>
          <w:bCs/>
          <w:szCs w:val="24"/>
          <w:lang w:eastAsia="pl-PL"/>
        </w:rPr>
        <w:t xml:space="preserve"> </w:t>
      </w:r>
      <w:r w:rsidR="004E0CCE">
        <w:rPr>
          <w:rFonts w:eastAsia="Times New Roman" w:cs="Arial"/>
          <w:bCs/>
          <w:szCs w:val="24"/>
          <w:lang w:eastAsia="pl-PL"/>
        </w:rPr>
        <w:t xml:space="preserve">r., </w:t>
      </w:r>
      <w:r w:rsidR="00956D01">
        <w:rPr>
          <w:rFonts w:eastAsia="Times New Roman" w:cs="Arial"/>
          <w:bCs/>
          <w:szCs w:val="24"/>
          <w:lang w:eastAsia="pl-PL"/>
        </w:rPr>
        <w:t>niezwłocznie</w:t>
      </w:r>
      <w:r w:rsidR="0086426C">
        <w:rPr>
          <w:rFonts w:eastAsia="Times New Roman" w:cs="Arial"/>
          <w:bCs/>
          <w:szCs w:val="24"/>
          <w:lang w:eastAsia="pl-PL"/>
        </w:rPr>
        <w:t xml:space="preserve"> po podpisaniu </w:t>
      </w:r>
      <w:r w:rsidR="00956D01">
        <w:rPr>
          <w:rFonts w:eastAsia="Times New Roman" w:cs="Arial"/>
          <w:bCs/>
          <w:szCs w:val="24"/>
          <w:lang w:eastAsia="pl-PL"/>
        </w:rPr>
        <w:t>A</w:t>
      </w:r>
      <w:r w:rsidR="0086426C">
        <w:rPr>
          <w:rFonts w:eastAsia="Times New Roman" w:cs="Arial"/>
          <w:bCs/>
          <w:szCs w:val="24"/>
          <w:lang w:eastAsia="pl-PL"/>
        </w:rPr>
        <w:t>neksu</w:t>
      </w:r>
      <w:r w:rsidR="00956D01">
        <w:rPr>
          <w:rFonts w:eastAsia="Times New Roman" w:cs="Arial"/>
          <w:bCs/>
          <w:szCs w:val="24"/>
          <w:lang w:eastAsia="pl-PL"/>
        </w:rPr>
        <w:t xml:space="preserve"> nr 1 </w:t>
      </w:r>
      <w:r w:rsidR="0086426C">
        <w:rPr>
          <w:rFonts w:eastAsia="Times New Roman" w:cs="Arial"/>
          <w:bCs/>
          <w:szCs w:val="24"/>
          <w:lang w:eastAsia="pl-PL"/>
        </w:rPr>
        <w:t>zmieniającego termin składania prac konkursowych.</w:t>
      </w:r>
    </w:p>
    <w:p w:rsidR="00DA6BC5" w:rsidRDefault="00654CF5" w:rsidP="002B18F1">
      <w:pPr>
        <w:rPr>
          <w:rStyle w:val="Pogrubienie"/>
          <w:b w:val="0"/>
        </w:rPr>
      </w:pPr>
      <w:r>
        <w:rPr>
          <w:rStyle w:val="Pogrubienie"/>
          <w:b w:val="0"/>
        </w:rPr>
        <w:t xml:space="preserve">Zgodnie z zapisami regulaminie, w trakcie konkursu zapewniona została </w:t>
      </w:r>
      <w:r w:rsidR="00290B27" w:rsidRPr="00290B27">
        <w:rPr>
          <w:rStyle w:val="Pogrubienie"/>
          <w:b w:val="0"/>
        </w:rPr>
        <w:t>anonimowość</w:t>
      </w:r>
      <w:r w:rsidR="00290B27">
        <w:rPr>
          <w:rStyle w:val="Pogrubienie"/>
          <w:b w:val="0"/>
        </w:rPr>
        <w:t xml:space="preserve"> prac konkursowych aż do rozstrzygnięcia konkursu, przez zakodowanie ich na czas obrad sądu konkursowego, aż do publicznego ogłoszenie wyników konkursu, podczas którego odkodowano prace </w:t>
      </w:r>
      <w:r>
        <w:rPr>
          <w:rStyle w:val="Pogrubienie"/>
          <w:b w:val="0"/>
        </w:rPr>
        <w:t>i </w:t>
      </w:r>
      <w:r w:rsidR="00290B27">
        <w:rPr>
          <w:rStyle w:val="Pogrubienie"/>
          <w:b w:val="0"/>
        </w:rPr>
        <w:t xml:space="preserve">publicznie odczytano imiona i nazwiska autorów prac nagrodzonych </w:t>
      </w:r>
      <w:r>
        <w:rPr>
          <w:rStyle w:val="Pogrubienie"/>
          <w:b w:val="0"/>
        </w:rPr>
        <w:t>i </w:t>
      </w:r>
      <w:r w:rsidR="00290B27">
        <w:rPr>
          <w:rStyle w:val="Pogrubienie"/>
          <w:b w:val="0"/>
        </w:rPr>
        <w:t>wyróżnionych.</w:t>
      </w:r>
      <w:r w:rsidR="007236C9">
        <w:rPr>
          <w:rStyle w:val="Pogrubienie"/>
          <w:b w:val="0"/>
        </w:rPr>
        <w:t xml:space="preserve"> </w:t>
      </w:r>
      <w:r w:rsidR="00290B27" w:rsidRPr="00290B27">
        <w:rPr>
          <w:rStyle w:val="Pogrubienie"/>
          <w:b w:val="0"/>
        </w:rPr>
        <w:t xml:space="preserve">Zgodnie z jednoznacznymi wymogami Zamawiającego </w:t>
      </w:r>
      <w:r w:rsidRPr="00290B27">
        <w:rPr>
          <w:rStyle w:val="Pogrubienie"/>
          <w:b w:val="0"/>
        </w:rPr>
        <w:t>w</w:t>
      </w:r>
      <w:r>
        <w:rPr>
          <w:rStyle w:val="Pogrubienie"/>
          <w:b w:val="0"/>
        </w:rPr>
        <w:t> </w:t>
      </w:r>
      <w:r w:rsidR="00290B27" w:rsidRPr="00290B27">
        <w:rPr>
          <w:rStyle w:val="Pogrubienie"/>
          <w:b w:val="0"/>
        </w:rPr>
        <w:t xml:space="preserve">regulaminie konkursu zawarto wymóg przekazania przez </w:t>
      </w:r>
      <w:r w:rsidR="00290B27">
        <w:rPr>
          <w:rStyle w:val="Pogrubienie"/>
          <w:b w:val="0"/>
        </w:rPr>
        <w:t>U</w:t>
      </w:r>
      <w:r w:rsidR="00290B27" w:rsidRPr="00290B27">
        <w:rPr>
          <w:rStyle w:val="Pogrubienie"/>
          <w:b w:val="0"/>
        </w:rPr>
        <w:t xml:space="preserve">czestników </w:t>
      </w:r>
      <w:r w:rsidR="00290B27">
        <w:rPr>
          <w:rStyle w:val="Pogrubienie"/>
          <w:b w:val="0"/>
        </w:rPr>
        <w:t>K</w:t>
      </w:r>
      <w:r w:rsidR="00290B27" w:rsidRPr="00290B27">
        <w:rPr>
          <w:rStyle w:val="Pogrubienie"/>
          <w:b w:val="0"/>
        </w:rPr>
        <w:t>onkursu Zamawiającemu autorskich praw majątkowych do pracy konkursowej.</w:t>
      </w:r>
      <w:r w:rsidR="001B1B64">
        <w:rPr>
          <w:rStyle w:val="Pogrubienie"/>
          <w:b w:val="0"/>
        </w:rPr>
        <w:t xml:space="preserve"> </w:t>
      </w:r>
      <w:r w:rsidR="00EC6D04">
        <w:rPr>
          <w:rStyle w:val="Pogrubienie"/>
          <w:b w:val="0"/>
        </w:rPr>
        <w:t>Przygotowano też odpowiedni formularz oświadczenia dla Uczestników Konkursu.</w:t>
      </w:r>
    </w:p>
    <w:p w:rsidR="00CE2EB7" w:rsidRPr="00CE2EB7" w:rsidRDefault="00EA3380" w:rsidP="002B18F1">
      <w:pPr>
        <w:rPr>
          <w:rStyle w:val="Pogrubienie"/>
          <w:b w:val="0"/>
        </w:rPr>
      </w:pPr>
      <w:r w:rsidRPr="00CE2EB7">
        <w:rPr>
          <w:rStyle w:val="Pogrubienie"/>
          <w:b w:val="0"/>
        </w:rPr>
        <w:t>Patrz:</w:t>
      </w:r>
    </w:p>
    <w:p w:rsidR="004C63FC" w:rsidRPr="00CB60D4" w:rsidRDefault="00EA3380" w:rsidP="00CB60D4">
      <w:pPr>
        <w:spacing w:after="0" w:line="240" w:lineRule="auto"/>
        <w:rPr>
          <w:rStyle w:val="Pogrubienie"/>
          <w:b w:val="0"/>
        </w:rPr>
      </w:pPr>
      <w:r w:rsidRPr="00CB60D4">
        <w:rPr>
          <w:rStyle w:val="Pogrubienie"/>
          <w:b w:val="0"/>
        </w:rPr>
        <w:lastRenderedPageBreak/>
        <w:t>Załącznik nr 1 - Regulamin konkursu</w:t>
      </w:r>
    </w:p>
    <w:p w:rsidR="003D3421" w:rsidRPr="00CB60D4" w:rsidRDefault="00260091" w:rsidP="00CB60D4">
      <w:pPr>
        <w:spacing w:after="0" w:line="240" w:lineRule="auto"/>
        <w:rPr>
          <w:rStyle w:val="Pogrubienie"/>
          <w:b w:val="0"/>
        </w:rPr>
      </w:pPr>
      <w:r w:rsidRPr="00CB60D4">
        <w:rPr>
          <w:rStyle w:val="Pogrubienie"/>
          <w:b w:val="0"/>
        </w:rPr>
        <w:t>Załącznik nr 2 - Proponowany skład sądu konkursowego</w:t>
      </w:r>
    </w:p>
    <w:p w:rsidR="003D3421" w:rsidRPr="00CB60D4" w:rsidRDefault="003D3421" w:rsidP="00CB60D4">
      <w:pPr>
        <w:spacing w:after="0" w:line="240" w:lineRule="auto"/>
        <w:rPr>
          <w:rStyle w:val="Pogrubienie"/>
          <w:b w:val="0"/>
        </w:rPr>
      </w:pPr>
      <w:r w:rsidRPr="00CB60D4">
        <w:rPr>
          <w:rStyle w:val="Pogrubienie"/>
          <w:b w:val="0"/>
        </w:rPr>
        <w:t>Załącznik nr 3 - Harmonogram konkursu</w:t>
      </w:r>
    </w:p>
    <w:p w:rsidR="00CE2EB7" w:rsidRPr="00CB60D4" w:rsidRDefault="00DF64FE" w:rsidP="00CB60D4">
      <w:pPr>
        <w:spacing w:after="0" w:line="240" w:lineRule="auto"/>
        <w:rPr>
          <w:rStyle w:val="Pogrubienie"/>
          <w:b w:val="0"/>
        </w:rPr>
      </w:pPr>
      <w:r w:rsidRPr="00CB60D4">
        <w:rPr>
          <w:rStyle w:val="Pogrubienie"/>
          <w:b w:val="0"/>
        </w:rPr>
        <w:t xml:space="preserve">Załącznik nr 4 - Oświadczenia </w:t>
      </w:r>
      <w:r w:rsidR="00297583">
        <w:rPr>
          <w:rStyle w:val="Pogrubienie"/>
          <w:b w:val="0"/>
        </w:rPr>
        <w:t>o przeniesieniu praw autorskich.</w:t>
      </w:r>
      <w:r w:rsidRPr="00CB60D4">
        <w:rPr>
          <w:rStyle w:val="Pogrubienie"/>
          <w:b w:val="0"/>
        </w:rPr>
        <w:t xml:space="preserve"> </w:t>
      </w:r>
    </w:p>
    <w:p w:rsidR="00EC6D04" w:rsidRDefault="00EC6D04" w:rsidP="004C63FC">
      <w:pPr>
        <w:rPr>
          <w:rStyle w:val="Pogrubienie"/>
        </w:rPr>
      </w:pPr>
    </w:p>
    <w:p w:rsidR="004C63FC" w:rsidRPr="004C63FC" w:rsidRDefault="00591536" w:rsidP="004C63FC">
      <w:pPr>
        <w:rPr>
          <w:rStyle w:val="Pogrubienie"/>
        </w:rPr>
      </w:pPr>
      <w:r>
        <w:rPr>
          <w:rStyle w:val="Pogrubienie"/>
        </w:rPr>
        <w:t xml:space="preserve">2.2 </w:t>
      </w:r>
      <w:r w:rsidR="004C63FC" w:rsidRPr="004C63FC">
        <w:rPr>
          <w:rStyle w:val="Pogrubienie"/>
        </w:rPr>
        <w:t>Zadanie I</w:t>
      </w:r>
      <w:r w:rsidR="004C63FC">
        <w:rPr>
          <w:rStyle w:val="Pogrubienie"/>
        </w:rPr>
        <w:t>I</w:t>
      </w:r>
    </w:p>
    <w:p w:rsidR="004C63FC" w:rsidRDefault="004C63FC" w:rsidP="004C63FC">
      <w:pPr>
        <w:rPr>
          <w:rStyle w:val="Pogrubienie"/>
        </w:rPr>
      </w:pPr>
      <w:r w:rsidRPr="004C63FC">
        <w:rPr>
          <w:rStyle w:val="Pogrubienie"/>
        </w:rPr>
        <w:t>Opracowanie w</w:t>
      </w:r>
      <w:r>
        <w:rPr>
          <w:rStyle w:val="Pogrubienie"/>
        </w:rPr>
        <w:t xml:space="preserve">ytycznych konkursowych na bazie </w:t>
      </w:r>
      <w:r w:rsidRPr="004C63FC">
        <w:rPr>
          <w:rStyle w:val="Pogrubienie"/>
        </w:rPr>
        <w:t>materiałów dostarcz</w:t>
      </w:r>
      <w:r>
        <w:rPr>
          <w:rStyle w:val="Pogrubienie"/>
        </w:rPr>
        <w:t>onych przez Zamawiającego określ</w:t>
      </w:r>
      <w:r w:rsidRPr="004C63FC">
        <w:rPr>
          <w:rStyle w:val="Pogrubienie"/>
        </w:rPr>
        <w:t>onych w OPZ</w:t>
      </w:r>
      <w:r>
        <w:rPr>
          <w:rStyle w:val="Pogrubienie"/>
        </w:rPr>
        <w:t>.</w:t>
      </w:r>
    </w:p>
    <w:p w:rsidR="004C63FC" w:rsidRPr="004C63FC" w:rsidRDefault="004C63FC" w:rsidP="004C63FC">
      <w:pPr>
        <w:rPr>
          <w:rStyle w:val="Pogrubienie"/>
          <w:b w:val="0"/>
        </w:rPr>
      </w:pPr>
      <w:r w:rsidRPr="004C63FC">
        <w:rPr>
          <w:rStyle w:val="Pogrubienie"/>
          <w:b w:val="0"/>
        </w:rPr>
        <w:t>Zakres przestrzenny</w:t>
      </w:r>
      <w:r w:rsidR="001B2EC5">
        <w:rPr>
          <w:rStyle w:val="Pogrubienie"/>
          <w:b w:val="0"/>
        </w:rPr>
        <w:t xml:space="preserve"> konkursu został</w:t>
      </w:r>
      <w:r w:rsidRPr="004C63FC">
        <w:rPr>
          <w:rStyle w:val="Pogrubienie"/>
          <w:b w:val="0"/>
        </w:rPr>
        <w:t xml:space="preserve"> wskazan</w:t>
      </w:r>
      <w:r>
        <w:rPr>
          <w:rStyle w:val="Pogrubienie"/>
          <w:b w:val="0"/>
        </w:rPr>
        <w:t xml:space="preserve">y </w:t>
      </w:r>
      <w:r w:rsidRPr="004C63FC">
        <w:rPr>
          <w:rStyle w:val="Pogrubienie"/>
          <w:b w:val="0"/>
        </w:rPr>
        <w:t>w Załączniku nr 1 do OPZ</w:t>
      </w:r>
      <w:r w:rsidR="001B2EC5">
        <w:rPr>
          <w:rStyle w:val="Pogrubienie"/>
          <w:b w:val="0"/>
        </w:rPr>
        <w:t>, jest on</w:t>
      </w:r>
      <w:r>
        <w:rPr>
          <w:rStyle w:val="Pogrubienie"/>
          <w:b w:val="0"/>
        </w:rPr>
        <w:t xml:space="preserve"> położony ramach w obszaru pilotażowego</w:t>
      </w:r>
      <w:r w:rsidRPr="004C63FC">
        <w:rPr>
          <w:rStyle w:val="Pogrubienie"/>
          <w:b w:val="0"/>
        </w:rPr>
        <w:t>. Kontekstem konkursu jest Rdzeń</w:t>
      </w:r>
      <w:r>
        <w:rPr>
          <w:rStyle w:val="Pogrubienie"/>
          <w:b w:val="0"/>
        </w:rPr>
        <w:t xml:space="preserve"> </w:t>
      </w:r>
      <w:r w:rsidRPr="004C63FC">
        <w:rPr>
          <w:rStyle w:val="Pogrubienie"/>
          <w:b w:val="0"/>
        </w:rPr>
        <w:t>Strefy Wielkomiejskiej. Konku</w:t>
      </w:r>
      <w:r>
        <w:rPr>
          <w:rStyle w:val="Pogrubienie"/>
          <w:b w:val="0"/>
        </w:rPr>
        <w:t xml:space="preserve">rsem zostały objęte szczególnie </w:t>
      </w:r>
      <w:r w:rsidRPr="004C63FC">
        <w:rPr>
          <w:rStyle w:val="Pogrubienie"/>
          <w:b w:val="0"/>
        </w:rPr>
        <w:t>nieruchomości gminne oraz przestrzenie publiczne (istniejące i</w:t>
      </w:r>
      <w:r w:rsidR="00297583">
        <w:rPr>
          <w:rStyle w:val="Pogrubienie"/>
          <w:b w:val="0"/>
        </w:rPr>
        <w:t> </w:t>
      </w:r>
      <w:r w:rsidR="00F45694" w:rsidRPr="004C63FC">
        <w:rPr>
          <w:rStyle w:val="Pogrubienie"/>
          <w:b w:val="0"/>
        </w:rPr>
        <w:t>pr</w:t>
      </w:r>
      <w:r w:rsidR="00F45694">
        <w:rPr>
          <w:rStyle w:val="Pogrubienie"/>
          <w:b w:val="0"/>
        </w:rPr>
        <w:t xml:space="preserve">ojektowane), </w:t>
      </w:r>
      <w:r w:rsidRPr="004C63FC">
        <w:rPr>
          <w:rStyle w:val="Pogrubienie"/>
          <w:b w:val="0"/>
        </w:rPr>
        <w:t>położone w obs</w:t>
      </w:r>
      <w:r>
        <w:rPr>
          <w:rStyle w:val="Pogrubienie"/>
          <w:b w:val="0"/>
        </w:rPr>
        <w:t xml:space="preserve">zarze pilotażowym rewitalizacji </w:t>
      </w:r>
      <w:r w:rsidRPr="004C63FC">
        <w:rPr>
          <w:rStyle w:val="Pogrubienie"/>
          <w:b w:val="0"/>
        </w:rPr>
        <w:t>obszarowej Miasta Łodzi oraz są objęt</w:t>
      </w:r>
      <w:r>
        <w:rPr>
          <w:rStyle w:val="Pogrubienie"/>
          <w:b w:val="0"/>
        </w:rPr>
        <w:t xml:space="preserve">e działaniami miasta w zakresie </w:t>
      </w:r>
      <w:r w:rsidRPr="004C63FC">
        <w:rPr>
          <w:rStyle w:val="Pogrubienie"/>
          <w:b w:val="0"/>
        </w:rPr>
        <w:t>rewitalizacji.</w:t>
      </w:r>
    </w:p>
    <w:p w:rsidR="008637E5" w:rsidRDefault="004C63FC" w:rsidP="004C63FC">
      <w:pPr>
        <w:rPr>
          <w:rStyle w:val="Pogrubienie"/>
          <w:b w:val="0"/>
        </w:rPr>
      </w:pPr>
      <w:r>
        <w:rPr>
          <w:rStyle w:val="Pogrubienie"/>
          <w:b w:val="0"/>
        </w:rPr>
        <w:t>Zgodnie z wymogami Zamawiającego z</w:t>
      </w:r>
      <w:r w:rsidRPr="004C63FC">
        <w:rPr>
          <w:rStyle w:val="Pogrubienie"/>
          <w:b w:val="0"/>
        </w:rPr>
        <w:t xml:space="preserve">akres </w:t>
      </w:r>
      <w:r w:rsidR="008637E5">
        <w:rPr>
          <w:rStyle w:val="Pogrubienie"/>
          <w:b w:val="0"/>
        </w:rPr>
        <w:t>każdej</w:t>
      </w:r>
      <w:r w:rsidR="008637E5" w:rsidRPr="004C63FC">
        <w:rPr>
          <w:rStyle w:val="Pogrubienie"/>
          <w:b w:val="0"/>
        </w:rPr>
        <w:t xml:space="preserve"> </w:t>
      </w:r>
      <w:r w:rsidRPr="004C63FC">
        <w:rPr>
          <w:rStyle w:val="Pogrubienie"/>
          <w:b w:val="0"/>
        </w:rPr>
        <w:t xml:space="preserve">pracy konkursowej </w:t>
      </w:r>
      <w:r>
        <w:rPr>
          <w:rStyle w:val="Pogrubienie"/>
          <w:b w:val="0"/>
        </w:rPr>
        <w:t>miał</w:t>
      </w:r>
      <w:r w:rsidRPr="004C63FC">
        <w:rPr>
          <w:rStyle w:val="Pogrubienie"/>
          <w:b w:val="0"/>
        </w:rPr>
        <w:t xml:space="preserve"> obejmowa</w:t>
      </w:r>
      <w:r>
        <w:rPr>
          <w:rStyle w:val="Pogrubienie"/>
          <w:b w:val="0"/>
        </w:rPr>
        <w:t xml:space="preserve">ć </w:t>
      </w:r>
      <w:r w:rsidR="008637E5">
        <w:rPr>
          <w:rStyle w:val="Pogrubienie"/>
          <w:b w:val="0"/>
        </w:rPr>
        <w:t xml:space="preserve">łącznie wszystkie </w:t>
      </w:r>
      <w:r>
        <w:rPr>
          <w:rStyle w:val="Pogrubienie"/>
          <w:b w:val="0"/>
        </w:rPr>
        <w:t xml:space="preserve">trzy, wskazane </w:t>
      </w:r>
      <w:r w:rsidRPr="004C63FC">
        <w:rPr>
          <w:rStyle w:val="Pogrubienie"/>
          <w:b w:val="0"/>
        </w:rPr>
        <w:t xml:space="preserve">w </w:t>
      </w:r>
      <w:r>
        <w:rPr>
          <w:rStyle w:val="Pogrubienie"/>
          <w:b w:val="0"/>
        </w:rPr>
        <w:t>OPZ, zadania</w:t>
      </w:r>
      <w:r w:rsidR="007A4464">
        <w:rPr>
          <w:rStyle w:val="Pogrubienie"/>
          <w:b w:val="0"/>
        </w:rPr>
        <w:t xml:space="preserve"> </w:t>
      </w:r>
      <w:r w:rsidR="004E0CCE" w:rsidRPr="004C63FC">
        <w:rPr>
          <w:rStyle w:val="Pogrubienie"/>
          <w:b w:val="0"/>
        </w:rPr>
        <w:t>sz</w:t>
      </w:r>
      <w:r w:rsidR="004E0CCE">
        <w:rPr>
          <w:rStyle w:val="Pogrubienie"/>
          <w:b w:val="0"/>
        </w:rPr>
        <w:t xml:space="preserve">czegółowe, </w:t>
      </w:r>
      <w:r w:rsidR="008637E5" w:rsidRPr="008637E5">
        <w:rPr>
          <w:rStyle w:val="Pogrubienie"/>
          <w:b w:val="0"/>
        </w:rPr>
        <w:t>które obejmowały przestrzenie publiczne zlokalizowane w</w:t>
      </w:r>
      <w:r w:rsidR="007236C9">
        <w:rPr>
          <w:rStyle w:val="Pogrubienie"/>
          <w:b w:val="0"/>
        </w:rPr>
        <w:t> </w:t>
      </w:r>
      <w:r w:rsidR="008637E5" w:rsidRPr="008637E5">
        <w:rPr>
          <w:rStyle w:val="Pogrubienie"/>
          <w:b w:val="0"/>
        </w:rPr>
        <w:t>ramach trzech pilotażowych obszarów rewitalizacji centrum Łodzi</w:t>
      </w:r>
      <w:r w:rsidR="008637E5">
        <w:rPr>
          <w:rStyle w:val="Pogrubienie"/>
          <w:b w:val="0"/>
        </w:rPr>
        <w:t>.</w:t>
      </w:r>
    </w:p>
    <w:p w:rsidR="001B2EC5" w:rsidRDefault="001B2EC5" w:rsidP="004C63FC">
      <w:pPr>
        <w:rPr>
          <w:rStyle w:val="Pogrubienie"/>
          <w:b w:val="0"/>
        </w:rPr>
      </w:pPr>
      <w:r w:rsidRPr="001B2EC5">
        <w:rPr>
          <w:rStyle w:val="Pogrubienie"/>
          <w:b w:val="0"/>
        </w:rPr>
        <w:t>Wytyczne konkursowe - wymogi projektowe dla poszczególnych zadań szczegółowych zostały przedstawione Zamawiającemu do akceptacji i</w:t>
      </w:r>
      <w:r w:rsidR="00297583">
        <w:rPr>
          <w:rStyle w:val="Pogrubienie"/>
          <w:b w:val="0"/>
        </w:rPr>
        <w:t> </w:t>
      </w:r>
      <w:r w:rsidRPr="001B2EC5">
        <w:rPr>
          <w:rStyle w:val="Pogrubienie"/>
          <w:b w:val="0"/>
        </w:rPr>
        <w:t xml:space="preserve">załączone w </w:t>
      </w:r>
      <w:r w:rsidR="00F45694" w:rsidRPr="001B2EC5">
        <w:rPr>
          <w:rStyle w:val="Pogrubienie"/>
          <w:b w:val="0"/>
        </w:rPr>
        <w:t>regulaminie</w:t>
      </w:r>
      <w:r w:rsidRPr="001B2EC5">
        <w:rPr>
          <w:rStyle w:val="Pogrubienie"/>
          <w:b w:val="0"/>
        </w:rPr>
        <w:t xml:space="preserve"> konkursu.</w:t>
      </w:r>
    </w:p>
    <w:p w:rsidR="004C63FC" w:rsidRPr="004C63FC" w:rsidRDefault="004C63FC" w:rsidP="002B18F1">
      <w:pPr>
        <w:rPr>
          <w:rStyle w:val="Pogrubienie"/>
          <w:b w:val="0"/>
        </w:rPr>
      </w:pPr>
      <w:r w:rsidRPr="004C63FC">
        <w:rPr>
          <w:rStyle w:val="Pogrubienie"/>
          <w:b w:val="0"/>
        </w:rPr>
        <w:t>Zakres przestrzenny konkursu, jednoznacznie okr</w:t>
      </w:r>
      <w:r>
        <w:rPr>
          <w:rStyle w:val="Pogrubienie"/>
          <w:b w:val="0"/>
        </w:rPr>
        <w:t>e</w:t>
      </w:r>
      <w:r w:rsidRPr="004C63FC">
        <w:rPr>
          <w:rStyle w:val="Pogrubienie"/>
          <w:b w:val="0"/>
        </w:rPr>
        <w:t>ślony</w:t>
      </w:r>
      <w:r>
        <w:rPr>
          <w:rStyle w:val="Pogrubienie"/>
          <w:b w:val="0"/>
        </w:rPr>
        <w:t xml:space="preserve"> w materiałach przekazanych przez Zamawiającego został przeniesiony na </w:t>
      </w:r>
      <w:r w:rsidR="008637E5">
        <w:rPr>
          <w:rStyle w:val="Pogrubienie"/>
          <w:b w:val="0"/>
        </w:rPr>
        <w:t>podkład geodezyjny</w:t>
      </w:r>
      <w:r>
        <w:rPr>
          <w:rStyle w:val="Pogrubienie"/>
          <w:b w:val="0"/>
        </w:rPr>
        <w:t xml:space="preserve">, </w:t>
      </w:r>
      <w:r w:rsidR="008637E5">
        <w:rPr>
          <w:rStyle w:val="Pogrubienie"/>
          <w:b w:val="0"/>
        </w:rPr>
        <w:t xml:space="preserve">t.j. mapę sytuacyjno-wysokościową, </w:t>
      </w:r>
      <w:r>
        <w:rPr>
          <w:rStyle w:val="Pogrubienie"/>
          <w:b w:val="0"/>
        </w:rPr>
        <w:t xml:space="preserve">dodatkowo </w:t>
      </w:r>
      <w:r w:rsidR="008637E5">
        <w:rPr>
          <w:rStyle w:val="Pogrubienie"/>
          <w:b w:val="0"/>
        </w:rPr>
        <w:t xml:space="preserve">został </w:t>
      </w:r>
      <w:r>
        <w:rPr>
          <w:rStyle w:val="Pogrubienie"/>
          <w:b w:val="0"/>
        </w:rPr>
        <w:t>opisany i</w:t>
      </w:r>
      <w:r w:rsidR="007236C9">
        <w:rPr>
          <w:rStyle w:val="Pogrubienie"/>
          <w:b w:val="0"/>
        </w:rPr>
        <w:t> </w:t>
      </w:r>
      <w:r>
        <w:rPr>
          <w:rStyle w:val="Pogrubienie"/>
          <w:b w:val="0"/>
        </w:rPr>
        <w:t>opatrzony odpowiednimi logotypami</w:t>
      </w:r>
      <w:r w:rsidR="008637E5">
        <w:rPr>
          <w:rStyle w:val="Pogrubienie"/>
          <w:b w:val="0"/>
        </w:rPr>
        <w:t>,</w:t>
      </w:r>
      <w:r>
        <w:rPr>
          <w:rStyle w:val="Pogrubienie"/>
          <w:b w:val="0"/>
        </w:rPr>
        <w:t xml:space="preserve"> </w:t>
      </w:r>
      <w:r w:rsidR="008637E5">
        <w:rPr>
          <w:rStyle w:val="Pogrubienie"/>
          <w:b w:val="0"/>
        </w:rPr>
        <w:t>a następnie</w:t>
      </w:r>
      <w:r w:rsidR="001B2EC5">
        <w:rPr>
          <w:rStyle w:val="Pogrubienie"/>
          <w:b w:val="0"/>
        </w:rPr>
        <w:t xml:space="preserve"> </w:t>
      </w:r>
      <w:r w:rsidR="007A4464">
        <w:rPr>
          <w:rStyle w:val="Pogrubienie"/>
          <w:b w:val="0"/>
        </w:rPr>
        <w:t xml:space="preserve">zapisany w formacie </w:t>
      </w:r>
      <w:r w:rsidR="004E0CCE">
        <w:rPr>
          <w:rStyle w:val="Pogrubienie"/>
          <w:b w:val="0"/>
        </w:rPr>
        <w:t>pdf, jako</w:t>
      </w:r>
      <w:r w:rsidR="001B2EC5">
        <w:rPr>
          <w:rStyle w:val="Pogrubienie"/>
          <w:b w:val="0"/>
        </w:rPr>
        <w:t xml:space="preserve"> wytyczna konkursowa,</w:t>
      </w:r>
      <w:r w:rsidR="007A4464">
        <w:rPr>
          <w:rStyle w:val="Pogrubienie"/>
          <w:b w:val="0"/>
        </w:rPr>
        <w:t xml:space="preserve"> załącznik do regulaminu konkursu.</w:t>
      </w:r>
    </w:p>
    <w:p w:rsidR="00CE2EB7" w:rsidRPr="00CE2EB7" w:rsidRDefault="00EA3380" w:rsidP="001B2EC5">
      <w:pPr>
        <w:rPr>
          <w:rStyle w:val="Pogrubienie"/>
          <w:b w:val="0"/>
        </w:rPr>
      </w:pPr>
      <w:r w:rsidRPr="00CE2EB7">
        <w:rPr>
          <w:rStyle w:val="Pogrubienie"/>
          <w:b w:val="0"/>
        </w:rPr>
        <w:t>Patrz:</w:t>
      </w:r>
    </w:p>
    <w:p w:rsidR="00A73EE4" w:rsidRPr="00CB60D4" w:rsidRDefault="00EA3380" w:rsidP="001B2EC5">
      <w:pPr>
        <w:rPr>
          <w:rStyle w:val="Pogrubienie"/>
          <w:b w:val="0"/>
        </w:rPr>
      </w:pPr>
      <w:r w:rsidRPr="00CB60D4">
        <w:rPr>
          <w:rStyle w:val="Pogrubienie"/>
          <w:b w:val="0"/>
        </w:rPr>
        <w:t xml:space="preserve">Załącznik nr 1 - Regulamin konkursu </w:t>
      </w:r>
      <w:r w:rsidR="00CE2EB7" w:rsidRPr="00CB60D4">
        <w:rPr>
          <w:rStyle w:val="Pogrubienie"/>
          <w:b w:val="0"/>
        </w:rPr>
        <w:t>wraz ze</w:t>
      </w:r>
      <w:r w:rsidRPr="00CB60D4">
        <w:rPr>
          <w:rStyle w:val="Pogrubienie"/>
          <w:b w:val="0"/>
        </w:rPr>
        <w:t xml:space="preserve"> spis</w:t>
      </w:r>
      <w:r w:rsidR="00CE2EB7" w:rsidRPr="00CB60D4">
        <w:rPr>
          <w:rStyle w:val="Pogrubienie"/>
          <w:b w:val="0"/>
        </w:rPr>
        <w:t>em załączników.</w:t>
      </w:r>
    </w:p>
    <w:p w:rsidR="000909AE" w:rsidRDefault="000909AE" w:rsidP="001B2EC5">
      <w:pPr>
        <w:rPr>
          <w:rStyle w:val="Pogrubienie"/>
        </w:rPr>
      </w:pPr>
    </w:p>
    <w:p w:rsidR="004C63FC" w:rsidRDefault="00591536" w:rsidP="001B2EC5">
      <w:pPr>
        <w:rPr>
          <w:rStyle w:val="Pogrubienie"/>
        </w:rPr>
      </w:pPr>
      <w:r>
        <w:rPr>
          <w:rStyle w:val="Pogrubienie"/>
        </w:rPr>
        <w:lastRenderedPageBreak/>
        <w:t xml:space="preserve">2.3 </w:t>
      </w:r>
      <w:r w:rsidR="001B2EC5">
        <w:rPr>
          <w:rStyle w:val="Pogrubienie"/>
        </w:rPr>
        <w:t>Zadanie I</w:t>
      </w:r>
      <w:r w:rsidR="001B2EC5" w:rsidRPr="001B2EC5">
        <w:rPr>
          <w:rStyle w:val="Pogrubienie"/>
        </w:rPr>
        <w:t>II</w:t>
      </w:r>
      <w:r w:rsidR="001B2EC5">
        <w:rPr>
          <w:rStyle w:val="Pogrubienie"/>
        </w:rPr>
        <w:t xml:space="preserve"> - </w:t>
      </w:r>
      <w:r w:rsidR="001B2EC5" w:rsidRPr="001B2EC5">
        <w:rPr>
          <w:b/>
          <w:bCs/>
        </w:rPr>
        <w:t>obs</w:t>
      </w:r>
      <w:r w:rsidR="001B2EC5" w:rsidRPr="001B2EC5">
        <w:rPr>
          <w:rFonts w:hint="eastAsia"/>
          <w:b/>
          <w:bCs/>
        </w:rPr>
        <w:t>ł</w:t>
      </w:r>
      <w:r w:rsidR="001B2EC5" w:rsidRPr="001B2EC5">
        <w:rPr>
          <w:b/>
          <w:bCs/>
        </w:rPr>
        <w:t>ug</w:t>
      </w:r>
      <w:r w:rsidR="001B2EC5">
        <w:rPr>
          <w:b/>
          <w:bCs/>
        </w:rPr>
        <w:t>a</w:t>
      </w:r>
      <w:r w:rsidR="001B2EC5" w:rsidRPr="001B2EC5">
        <w:rPr>
          <w:b/>
          <w:bCs/>
        </w:rPr>
        <w:t xml:space="preserve"> </w:t>
      </w:r>
      <w:r w:rsidR="004E0CCE" w:rsidRPr="001B2EC5">
        <w:rPr>
          <w:b/>
          <w:bCs/>
        </w:rPr>
        <w:t>administracyjn</w:t>
      </w:r>
      <w:r w:rsidR="004E0CCE">
        <w:rPr>
          <w:b/>
          <w:bCs/>
        </w:rPr>
        <w:t>a</w:t>
      </w:r>
      <w:r w:rsidR="004E0CCE" w:rsidRPr="001B2EC5">
        <w:rPr>
          <w:b/>
          <w:bCs/>
        </w:rPr>
        <w:t xml:space="preserve">, </w:t>
      </w:r>
      <w:r w:rsidR="001B2EC5" w:rsidRPr="001B2EC5">
        <w:rPr>
          <w:b/>
          <w:bCs/>
        </w:rPr>
        <w:t>merytoryczn</w:t>
      </w:r>
      <w:r w:rsidR="001B2EC5">
        <w:rPr>
          <w:b/>
          <w:bCs/>
        </w:rPr>
        <w:t xml:space="preserve">a </w:t>
      </w:r>
      <w:r w:rsidR="001B2EC5" w:rsidRPr="001B2EC5">
        <w:rPr>
          <w:b/>
          <w:bCs/>
        </w:rPr>
        <w:t>i techniczn</w:t>
      </w:r>
      <w:r w:rsidR="001B2EC5">
        <w:rPr>
          <w:b/>
          <w:bCs/>
        </w:rPr>
        <w:t xml:space="preserve">a </w:t>
      </w:r>
      <w:r w:rsidR="001B2EC5" w:rsidRPr="001B2EC5">
        <w:rPr>
          <w:b/>
          <w:bCs/>
        </w:rPr>
        <w:t>konkursu (jego organizacji)</w:t>
      </w:r>
      <w:r w:rsidR="00F2204F">
        <w:rPr>
          <w:b/>
          <w:bCs/>
        </w:rPr>
        <w:t>.</w:t>
      </w:r>
    </w:p>
    <w:p w:rsidR="00297583" w:rsidRDefault="00F2204F" w:rsidP="00CB60D4">
      <w:pPr>
        <w:spacing w:before="240"/>
        <w:rPr>
          <w:rStyle w:val="Pogrubienie"/>
          <w:b w:val="0"/>
        </w:rPr>
      </w:pPr>
      <w:r>
        <w:rPr>
          <w:rStyle w:val="Pogrubienie"/>
          <w:b w:val="0"/>
        </w:rPr>
        <w:t>W zakresie Zadania III</w:t>
      </w:r>
      <w:r w:rsidR="00EC6D04">
        <w:rPr>
          <w:rStyle w:val="Pogrubienie"/>
          <w:b w:val="0"/>
        </w:rPr>
        <w:t xml:space="preserve"> </w:t>
      </w:r>
      <w:r w:rsidR="00297583">
        <w:rPr>
          <w:rStyle w:val="Pogrubienie"/>
          <w:b w:val="0"/>
        </w:rPr>
        <w:t xml:space="preserve">było </w:t>
      </w:r>
      <w:r w:rsidR="00EC6D04">
        <w:rPr>
          <w:rStyle w:val="Pogrubienie"/>
          <w:b w:val="0"/>
        </w:rPr>
        <w:t>p</w:t>
      </w:r>
      <w:r w:rsidRPr="00F2204F">
        <w:rPr>
          <w:rStyle w:val="Pogrubienie"/>
          <w:b w:val="0"/>
        </w:rPr>
        <w:t>rzygotowan</w:t>
      </w:r>
      <w:r w:rsidR="00297583">
        <w:rPr>
          <w:rStyle w:val="Pogrubienie"/>
          <w:b w:val="0"/>
        </w:rPr>
        <w:t>ie</w:t>
      </w:r>
      <w:r>
        <w:rPr>
          <w:rStyle w:val="Pogrubienie"/>
          <w:b w:val="0"/>
        </w:rPr>
        <w:t xml:space="preserve"> </w:t>
      </w:r>
      <w:r w:rsidR="00EC6D04">
        <w:rPr>
          <w:rStyle w:val="Pogrubienie"/>
          <w:b w:val="0"/>
        </w:rPr>
        <w:t>ostateczn</w:t>
      </w:r>
      <w:r w:rsidR="00297583">
        <w:rPr>
          <w:rStyle w:val="Pogrubienie"/>
          <w:b w:val="0"/>
        </w:rPr>
        <w:t>ej</w:t>
      </w:r>
      <w:r w:rsidR="00EC6D04">
        <w:rPr>
          <w:rStyle w:val="Pogrubienie"/>
          <w:b w:val="0"/>
        </w:rPr>
        <w:t xml:space="preserve"> form</w:t>
      </w:r>
      <w:r w:rsidR="00297583">
        <w:rPr>
          <w:rStyle w:val="Pogrubienie"/>
          <w:b w:val="0"/>
        </w:rPr>
        <w:t>y</w:t>
      </w:r>
      <w:r w:rsidR="00EC6D04">
        <w:rPr>
          <w:rStyle w:val="Pogrubienie"/>
          <w:b w:val="0"/>
        </w:rPr>
        <w:t xml:space="preserve"> </w:t>
      </w:r>
      <w:r w:rsidRPr="00F2204F">
        <w:rPr>
          <w:rStyle w:val="Pogrubienie"/>
          <w:b w:val="0"/>
        </w:rPr>
        <w:t>regulaminu konkursu</w:t>
      </w:r>
      <w:r>
        <w:rPr>
          <w:rStyle w:val="Pogrubienie"/>
          <w:b w:val="0"/>
        </w:rPr>
        <w:t xml:space="preserve"> </w:t>
      </w:r>
      <w:r w:rsidR="00F45694">
        <w:rPr>
          <w:rStyle w:val="Pogrubienie"/>
          <w:b w:val="0"/>
        </w:rPr>
        <w:t>opartej</w:t>
      </w:r>
      <w:r>
        <w:rPr>
          <w:rStyle w:val="Pogrubienie"/>
          <w:b w:val="0"/>
        </w:rPr>
        <w:t xml:space="preserve"> na ustaleniach dokonanych z Zamawiającym.</w:t>
      </w:r>
    </w:p>
    <w:p w:rsidR="00F2204F" w:rsidRDefault="00F2204F" w:rsidP="00CB60D4">
      <w:pPr>
        <w:spacing w:before="240"/>
        <w:rPr>
          <w:rStyle w:val="Pogrubienie"/>
          <w:b w:val="0"/>
        </w:rPr>
      </w:pPr>
      <w:r>
        <w:rPr>
          <w:rStyle w:val="Pogrubienie"/>
          <w:b w:val="0"/>
        </w:rPr>
        <w:t>Regulamin zawierał:</w:t>
      </w:r>
    </w:p>
    <w:p w:rsidR="00F2204F" w:rsidRPr="00F2204F" w:rsidRDefault="00F2204F" w:rsidP="00F2204F">
      <w:pPr>
        <w:pStyle w:val="Akapitzlist"/>
        <w:numPr>
          <w:ilvl w:val="0"/>
          <w:numId w:val="3"/>
        </w:numPr>
        <w:rPr>
          <w:rStyle w:val="Pogrubienie"/>
          <w:b w:val="0"/>
        </w:rPr>
      </w:pPr>
      <w:r w:rsidRPr="00F2204F">
        <w:rPr>
          <w:rStyle w:val="Pogrubienie"/>
          <w:b w:val="0"/>
        </w:rPr>
        <w:t>opis przedmiotu konkursu i jego założenia,</w:t>
      </w:r>
    </w:p>
    <w:p w:rsidR="00F2204F" w:rsidRPr="00F2204F" w:rsidRDefault="00F2204F" w:rsidP="00F2204F">
      <w:pPr>
        <w:pStyle w:val="Akapitzlist"/>
        <w:numPr>
          <w:ilvl w:val="0"/>
          <w:numId w:val="3"/>
        </w:numPr>
        <w:rPr>
          <w:rStyle w:val="Pogrubienie"/>
          <w:b w:val="0"/>
        </w:rPr>
      </w:pPr>
      <w:r w:rsidRPr="00F2204F">
        <w:rPr>
          <w:rStyle w:val="Pogrubienie"/>
          <w:b w:val="0"/>
        </w:rPr>
        <w:t>informacje o formie i trybie przeprowadzenia konkursu,</w:t>
      </w:r>
    </w:p>
    <w:p w:rsidR="00F2204F" w:rsidRDefault="00F2204F" w:rsidP="00F2204F">
      <w:pPr>
        <w:pStyle w:val="Akapitzlist"/>
        <w:numPr>
          <w:ilvl w:val="0"/>
          <w:numId w:val="3"/>
        </w:numPr>
        <w:rPr>
          <w:rStyle w:val="Pogrubienie"/>
          <w:b w:val="0"/>
        </w:rPr>
      </w:pPr>
      <w:r w:rsidRPr="00F2204F">
        <w:rPr>
          <w:rStyle w:val="Pogrubienie"/>
          <w:b w:val="0"/>
        </w:rPr>
        <w:t xml:space="preserve">harmonogram </w:t>
      </w:r>
      <w:r w:rsidR="00F45694" w:rsidRPr="00F2204F">
        <w:rPr>
          <w:rStyle w:val="Pogrubienie"/>
          <w:b w:val="0"/>
        </w:rPr>
        <w:t>konkursu,</w:t>
      </w:r>
    </w:p>
    <w:p w:rsidR="00F2204F" w:rsidRPr="00F2204F" w:rsidRDefault="00F2204F" w:rsidP="00F2204F">
      <w:pPr>
        <w:pStyle w:val="Akapitzlist"/>
        <w:numPr>
          <w:ilvl w:val="0"/>
          <w:numId w:val="3"/>
        </w:numPr>
        <w:rPr>
          <w:rStyle w:val="Pogrubienie"/>
          <w:b w:val="0"/>
        </w:rPr>
      </w:pPr>
      <w:r w:rsidRPr="00F2204F">
        <w:rPr>
          <w:rStyle w:val="Pogrubienie"/>
          <w:b w:val="0"/>
        </w:rPr>
        <w:t>informacje o zakresie, formie opracowania oraz sposobie</w:t>
      </w:r>
    </w:p>
    <w:p w:rsidR="00F2204F" w:rsidRDefault="00F2204F" w:rsidP="00F2204F">
      <w:pPr>
        <w:pStyle w:val="Akapitzlist"/>
        <w:ind w:left="360"/>
        <w:rPr>
          <w:rStyle w:val="Pogrubienie"/>
          <w:b w:val="0"/>
        </w:rPr>
      </w:pPr>
      <w:r w:rsidRPr="00F2204F">
        <w:rPr>
          <w:rStyle w:val="Pogrubienie"/>
          <w:b w:val="0"/>
        </w:rPr>
        <w:t>prezentacji prac konkursowych,</w:t>
      </w:r>
    </w:p>
    <w:p w:rsidR="00F2204F" w:rsidRDefault="00F2204F" w:rsidP="00F2204F">
      <w:pPr>
        <w:pStyle w:val="Akapitzlist"/>
        <w:numPr>
          <w:ilvl w:val="0"/>
          <w:numId w:val="3"/>
        </w:numPr>
        <w:rPr>
          <w:rStyle w:val="Pogrubienie"/>
          <w:b w:val="0"/>
        </w:rPr>
      </w:pPr>
      <w:r w:rsidRPr="00F2204F">
        <w:rPr>
          <w:rStyle w:val="Pogrubienie"/>
          <w:b w:val="0"/>
        </w:rPr>
        <w:t>informacje o kryteriach oceny prac konkursowych,</w:t>
      </w:r>
    </w:p>
    <w:p w:rsidR="00F2204F" w:rsidRDefault="00F2204F" w:rsidP="00F2204F">
      <w:pPr>
        <w:pStyle w:val="Akapitzlist"/>
        <w:numPr>
          <w:ilvl w:val="0"/>
          <w:numId w:val="3"/>
        </w:numPr>
        <w:rPr>
          <w:rStyle w:val="Pogrubienie"/>
          <w:b w:val="0"/>
        </w:rPr>
      </w:pPr>
      <w:r w:rsidRPr="00F2204F">
        <w:rPr>
          <w:rStyle w:val="Pogrubienie"/>
          <w:b w:val="0"/>
        </w:rPr>
        <w:t>informacje o składzie sądu konkursowego,</w:t>
      </w:r>
    </w:p>
    <w:p w:rsidR="00F2204F" w:rsidRDefault="00F2204F" w:rsidP="00F2204F">
      <w:pPr>
        <w:pStyle w:val="Akapitzlist"/>
        <w:numPr>
          <w:ilvl w:val="0"/>
          <w:numId w:val="3"/>
        </w:numPr>
        <w:rPr>
          <w:rStyle w:val="Pogrubienie"/>
          <w:b w:val="0"/>
        </w:rPr>
      </w:pPr>
      <w:r w:rsidRPr="00F2204F">
        <w:rPr>
          <w:rStyle w:val="Pogrubienie"/>
          <w:b w:val="0"/>
        </w:rPr>
        <w:t>informacje o rodzajach i wysokościach nagród,</w:t>
      </w:r>
    </w:p>
    <w:p w:rsidR="00F2204F" w:rsidRPr="00F2204F" w:rsidRDefault="00F2204F" w:rsidP="00F2204F">
      <w:pPr>
        <w:pStyle w:val="Akapitzlist"/>
        <w:numPr>
          <w:ilvl w:val="0"/>
          <w:numId w:val="3"/>
        </w:numPr>
        <w:rPr>
          <w:rStyle w:val="Pogrubienie"/>
          <w:b w:val="0"/>
        </w:rPr>
      </w:pPr>
      <w:r w:rsidRPr="00F2204F">
        <w:rPr>
          <w:rStyle w:val="Pogrubienie"/>
          <w:b w:val="0"/>
        </w:rPr>
        <w:t>oczekiwaną formę prac w postaci plików graficznych</w:t>
      </w:r>
      <w:r>
        <w:rPr>
          <w:rStyle w:val="Pogrubienie"/>
          <w:b w:val="0"/>
        </w:rPr>
        <w:t xml:space="preserve"> </w:t>
      </w:r>
      <w:r w:rsidRPr="00F2204F">
        <w:rPr>
          <w:rStyle w:val="Pogrubienie"/>
          <w:b w:val="0"/>
        </w:rPr>
        <w:t>wysokiej rozdzielczości i wydruków wielkoformatowych</w:t>
      </w:r>
    </w:p>
    <w:p w:rsidR="00297431" w:rsidRDefault="00F2204F" w:rsidP="00297431">
      <w:pPr>
        <w:pStyle w:val="Akapitzlist"/>
        <w:ind w:left="360"/>
        <w:rPr>
          <w:rStyle w:val="Pogrubienie"/>
          <w:b w:val="0"/>
        </w:rPr>
      </w:pPr>
      <w:r w:rsidRPr="00F2204F">
        <w:rPr>
          <w:rStyle w:val="Pogrubienie"/>
          <w:b w:val="0"/>
        </w:rPr>
        <w:t>na usztywnionym podkładzie wraz z opisem</w:t>
      </w:r>
      <w:r w:rsidR="00297431">
        <w:rPr>
          <w:rStyle w:val="Pogrubienie"/>
          <w:b w:val="0"/>
        </w:rPr>
        <w:t xml:space="preserve">, </w:t>
      </w:r>
      <w:r w:rsidRPr="00F2204F">
        <w:rPr>
          <w:rStyle w:val="Pogrubienie"/>
          <w:b w:val="0"/>
        </w:rPr>
        <w:t>liczbie</w:t>
      </w:r>
      <w:r w:rsidR="00297431">
        <w:rPr>
          <w:rStyle w:val="Pogrubienie"/>
          <w:b w:val="0"/>
        </w:rPr>
        <w:t xml:space="preserve"> wymaganych plansz -</w:t>
      </w:r>
      <w:r>
        <w:rPr>
          <w:rStyle w:val="Pogrubienie"/>
          <w:b w:val="0"/>
        </w:rPr>
        <w:t xml:space="preserve"> 3 </w:t>
      </w:r>
      <w:r w:rsidR="00F45694">
        <w:rPr>
          <w:rStyle w:val="Pogrubienie"/>
          <w:b w:val="0"/>
        </w:rPr>
        <w:t xml:space="preserve">sztuki, </w:t>
      </w:r>
      <w:r w:rsidRPr="00F2204F">
        <w:rPr>
          <w:rStyle w:val="Pogrubienie"/>
          <w:b w:val="0"/>
        </w:rPr>
        <w:t>uzgodnion</w:t>
      </w:r>
      <w:r w:rsidR="00297431">
        <w:rPr>
          <w:rStyle w:val="Pogrubienie"/>
          <w:b w:val="0"/>
        </w:rPr>
        <w:t xml:space="preserve">o </w:t>
      </w:r>
      <w:r>
        <w:rPr>
          <w:rStyle w:val="Pogrubienie"/>
          <w:b w:val="0"/>
        </w:rPr>
        <w:t>uprzednio</w:t>
      </w:r>
      <w:r w:rsidRPr="00F2204F">
        <w:rPr>
          <w:rStyle w:val="Pogrubienie"/>
          <w:b w:val="0"/>
        </w:rPr>
        <w:t xml:space="preserve"> z Zamawiającym</w:t>
      </w:r>
    </w:p>
    <w:p w:rsidR="00297431" w:rsidRDefault="00297431" w:rsidP="00297431">
      <w:pPr>
        <w:pStyle w:val="Akapitzlist"/>
        <w:numPr>
          <w:ilvl w:val="0"/>
          <w:numId w:val="3"/>
        </w:numPr>
        <w:rPr>
          <w:rStyle w:val="Pogrubienie"/>
          <w:b w:val="0"/>
        </w:rPr>
      </w:pPr>
      <w:r>
        <w:rPr>
          <w:rStyle w:val="Pogrubienie"/>
          <w:b w:val="0"/>
        </w:rPr>
        <w:t xml:space="preserve"> </w:t>
      </w:r>
      <w:r w:rsidRPr="00297431">
        <w:rPr>
          <w:rStyle w:val="Pogrubienie"/>
          <w:b w:val="0"/>
        </w:rPr>
        <w:t>postanowienia dotyczące przejścia autorskich praw</w:t>
      </w:r>
      <w:r>
        <w:rPr>
          <w:rStyle w:val="Pogrubienie"/>
          <w:b w:val="0"/>
        </w:rPr>
        <w:t xml:space="preserve"> </w:t>
      </w:r>
      <w:r w:rsidRPr="00297431">
        <w:rPr>
          <w:rStyle w:val="Pogrubienie"/>
          <w:b w:val="0"/>
        </w:rPr>
        <w:t>majątkowych do wszystkich prac złożonych w konkursie</w:t>
      </w:r>
    </w:p>
    <w:p w:rsidR="00297431" w:rsidRDefault="00297431" w:rsidP="001E09F2">
      <w:pPr>
        <w:pStyle w:val="Akapitzlist"/>
        <w:numPr>
          <w:ilvl w:val="0"/>
          <w:numId w:val="3"/>
        </w:numPr>
        <w:rPr>
          <w:rStyle w:val="Pogrubienie"/>
          <w:b w:val="0"/>
        </w:rPr>
      </w:pPr>
      <w:r>
        <w:rPr>
          <w:rStyle w:val="Pogrubienie"/>
          <w:b w:val="0"/>
        </w:rPr>
        <w:t xml:space="preserve"> </w:t>
      </w:r>
      <w:r w:rsidRPr="00297431">
        <w:rPr>
          <w:rStyle w:val="Pogrubienie"/>
          <w:b w:val="0"/>
        </w:rPr>
        <w:t>informacje o sposobie podania do publicznej wiadomości informacji o</w:t>
      </w:r>
      <w:r w:rsidR="00297583">
        <w:rPr>
          <w:rStyle w:val="Pogrubienie"/>
          <w:b w:val="0"/>
        </w:rPr>
        <w:t> </w:t>
      </w:r>
      <w:r w:rsidRPr="00297431">
        <w:rPr>
          <w:rStyle w:val="Pogrubienie"/>
          <w:b w:val="0"/>
        </w:rPr>
        <w:t>rozstrzygnięciu konkursu oraz terminie</w:t>
      </w:r>
      <w:r>
        <w:rPr>
          <w:rStyle w:val="Pogrubienie"/>
          <w:b w:val="0"/>
        </w:rPr>
        <w:t xml:space="preserve"> </w:t>
      </w:r>
      <w:r w:rsidRPr="00297431">
        <w:rPr>
          <w:rStyle w:val="Pogrubienie"/>
          <w:b w:val="0"/>
        </w:rPr>
        <w:t>wydania nagród</w:t>
      </w:r>
      <w:r>
        <w:rPr>
          <w:rStyle w:val="Pogrubienie"/>
          <w:b w:val="0"/>
        </w:rPr>
        <w:t xml:space="preserve">. </w:t>
      </w:r>
    </w:p>
    <w:p w:rsidR="00DA0B1A" w:rsidRDefault="00297431" w:rsidP="00297431">
      <w:pPr>
        <w:pStyle w:val="Akapitzlist"/>
        <w:ind w:left="360"/>
        <w:rPr>
          <w:rStyle w:val="Pogrubienie"/>
          <w:b w:val="0"/>
        </w:rPr>
      </w:pPr>
      <w:r>
        <w:rPr>
          <w:rStyle w:val="Pogrubienie"/>
          <w:b w:val="0"/>
        </w:rPr>
        <w:t xml:space="preserve">Przyjęto, że najbardziej odpowiednie będzie publiczne ogłoszenie wyników konkursu połączone z wernisażem i otwarciem wystawy pokonkursowej. Wydarzenie odbyło się </w:t>
      </w:r>
      <w:r w:rsidRPr="00CE2EB7">
        <w:rPr>
          <w:rStyle w:val="Pogrubienie"/>
        </w:rPr>
        <w:t>21.03.2016</w:t>
      </w:r>
      <w:r>
        <w:rPr>
          <w:rStyle w:val="Pogrubienie"/>
          <w:b w:val="0"/>
        </w:rPr>
        <w:t xml:space="preserve">. </w:t>
      </w:r>
    </w:p>
    <w:p w:rsidR="00DA0B1A" w:rsidRDefault="00DA0B1A" w:rsidP="00297431">
      <w:pPr>
        <w:pStyle w:val="Akapitzlist"/>
        <w:ind w:left="360"/>
        <w:rPr>
          <w:rStyle w:val="Pogrubienie"/>
          <w:b w:val="0"/>
          <w:color w:val="FF0000"/>
        </w:rPr>
      </w:pPr>
    </w:p>
    <w:p w:rsidR="00071292" w:rsidRDefault="00B30FC2" w:rsidP="00071292">
      <w:pPr>
        <w:pStyle w:val="Akapitzlist"/>
        <w:numPr>
          <w:ilvl w:val="0"/>
          <w:numId w:val="3"/>
        </w:numPr>
        <w:rPr>
          <w:rStyle w:val="Pogrubienie"/>
          <w:b w:val="0"/>
        </w:rPr>
      </w:pPr>
      <w:r>
        <w:rPr>
          <w:rStyle w:val="Pogrubienie"/>
          <w:b w:val="0"/>
        </w:rPr>
        <w:t xml:space="preserve"> </w:t>
      </w:r>
      <w:r w:rsidR="00CA679E">
        <w:rPr>
          <w:rStyle w:val="Pogrubienie"/>
          <w:b w:val="0"/>
        </w:rPr>
        <w:t>Do regulaminu dołączono</w:t>
      </w:r>
    </w:p>
    <w:p w:rsidR="00071292" w:rsidRDefault="00CA679E" w:rsidP="004A0D50">
      <w:pPr>
        <w:pStyle w:val="Akapitzlist"/>
        <w:numPr>
          <w:ilvl w:val="1"/>
          <w:numId w:val="3"/>
        </w:numPr>
        <w:spacing w:before="240"/>
        <w:ind w:left="1134"/>
        <w:rPr>
          <w:rStyle w:val="Pogrubienie"/>
          <w:b w:val="0"/>
        </w:rPr>
      </w:pPr>
      <w:r>
        <w:rPr>
          <w:rStyle w:val="Pogrubienie"/>
          <w:b w:val="0"/>
        </w:rPr>
        <w:t>załączniki formalne</w:t>
      </w:r>
      <w:r w:rsidR="00071292">
        <w:rPr>
          <w:rStyle w:val="Pogrubienie"/>
          <w:b w:val="0"/>
        </w:rPr>
        <w:t>:</w:t>
      </w:r>
    </w:p>
    <w:p w:rsidR="00071292" w:rsidRDefault="00CA679E" w:rsidP="004A0D50">
      <w:pPr>
        <w:pStyle w:val="Akapitzlist"/>
        <w:tabs>
          <w:tab w:val="left" w:pos="706"/>
        </w:tabs>
        <w:spacing w:before="240"/>
        <w:ind w:left="360"/>
        <w:rPr>
          <w:rStyle w:val="Pogrubienie"/>
          <w:b w:val="0"/>
        </w:rPr>
      </w:pPr>
      <w:r w:rsidRPr="00071292">
        <w:rPr>
          <w:rStyle w:val="Pogrubienie"/>
          <w:b w:val="0"/>
        </w:rPr>
        <w:t>Załącznik A - Kartę zgłoszeniową - listę</w:t>
      </w:r>
      <w:r w:rsidR="00071292">
        <w:rPr>
          <w:rStyle w:val="Pogrubienie"/>
          <w:b w:val="0"/>
        </w:rPr>
        <w:t xml:space="preserve"> osób wchodzących w skład </w:t>
      </w:r>
      <w:r w:rsidRPr="00071292">
        <w:rPr>
          <w:rStyle w:val="Pogrubienie"/>
          <w:b w:val="0"/>
        </w:rPr>
        <w:t>zespołu projektowego,</w:t>
      </w:r>
    </w:p>
    <w:p w:rsidR="00071292" w:rsidRDefault="00CA679E" w:rsidP="004A0D50">
      <w:pPr>
        <w:pStyle w:val="Akapitzlist"/>
        <w:tabs>
          <w:tab w:val="left" w:pos="706"/>
        </w:tabs>
        <w:spacing w:before="240"/>
        <w:ind w:left="360"/>
        <w:rPr>
          <w:rStyle w:val="Pogrubienie"/>
          <w:b w:val="0"/>
        </w:rPr>
      </w:pPr>
      <w:r w:rsidRPr="00CA679E">
        <w:rPr>
          <w:rStyle w:val="Pogrubienie"/>
          <w:b w:val="0"/>
        </w:rPr>
        <w:t>Załą</w:t>
      </w:r>
      <w:r>
        <w:rPr>
          <w:rStyle w:val="Pogrubienie"/>
          <w:b w:val="0"/>
        </w:rPr>
        <w:t xml:space="preserve">cznik B - </w:t>
      </w:r>
      <w:r w:rsidRPr="00CA679E">
        <w:rPr>
          <w:rStyle w:val="Pogrubienie"/>
          <w:b w:val="0"/>
        </w:rPr>
        <w:t>Pokwitowanie odbioru pracy konkursowej</w:t>
      </w:r>
      <w:r>
        <w:rPr>
          <w:rStyle w:val="Pogrubienie"/>
          <w:b w:val="0"/>
        </w:rPr>
        <w:t>,</w:t>
      </w:r>
    </w:p>
    <w:p w:rsidR="00071292" w:rsidRDefault="00CA679E" w:rsidP="004A0D50">
      <w:pPr>
        <w:pStyle w:val="Akapitzlist"/>
        <w:tabs>
          <w:tab w:val="left" w:pos="706"/>
        </w:tabs>
        <w:spacing w:before="240"/>
        <w:ind w:left="360"/>
        <w:rPr>
          <w:rStyle w:val="Pogrubienie"/>
          <w:b w:val="0"/>
        </w:rPr>
      </w:pPr>
      <w:r w:rsidRPr="00CA679E">
        <w:rPr>
          <w:rStyle w:val="Pogrubienie"/>
          <w:b w:val="0"/>
        </w:rPr>
        <w:t>Załącznik C</w:t>
      </w:r>
      <w:r>
        <w:rPr>
          <w:rStyle w:val="Pogrubienie"/>
          <w:b w:val="0"/>
        </w:rPr>
        <w:t xml:space="preserve"> - </w:t>
      </w:r>
      <w:r w:rsidRPr="00CA679E">
        <w:rPr>
          <w:rStyle w:val="Pogrubienie"/>
          <w:b w:val="0"/>
        </w:rPr>
        <w:t>Oświadczenie o przeniesieniu praw autorskich</w:t>
      </w:r>
      <w:r>
        <w:rPr>
          <w:rStyle w:val="Pogrubienie"/>
          <w:b w:val="0"/>
        </w:rPr>
        <w:t>,</w:t>
      </w:r>
    </w:p>
    <w:p w:rsidR="008479C6" w:rsidRDefault="00071292" w:rsidP="004A0D50">
      <w:pPr>
        <w:pStyle w:val="Akapitzlist"/>
        <w:numPr>
          <w:ilvl w:val="1"/>
          <w:numId w:val="3"/>
        </w:numPr>
        <w:spacing w:before="240"/>
        <w:ind w:left="1134"/>
        <w:rPr>
          <w:rStyle w:val="Pogrubienie"/>
          <w:b w:val="0"/>
        </w:rPr>
      </w:pPr>
      <w:r>
        <w:rPr>
          <w:rStyle w:val="Pogrubienie"/>
          <w:b w:val="0"/>
        </w:rPr>
        <w:t xml:space="preserve">załączniki - </w:t>
      </w:r>
      <w:r w:rsidR="008479C6">
        <w:rPr>
          <w:rStyle w:val="Pogrubienie"/>
          <w:b w:val="0"/>
        </w:rPr>
        <w:t>materiały konkursowe</w:t>
      </w:r>
    </w:p>
    <w:p w:rsidR="00071292" w:rsidRDefault="00071292" w:rsidP="004A0D50">
      <w:pPr>
        <w:pStyle w:val="Akapitzlist"/>
        <w:tabs>
          <w:tab w:val="left" w:pos="706"/>
        </w:tabs>
        <w:spacing w:before="240"/>
        <w:ind w:left="360"/>
        <w:rPr>
          <w:rStyle w:val="Pogrubienie"/>
          <w:b w:val="0"/>
        </w:rPr>
      </w:pPr>
      <w:r w:rsidRPr="00071292">
        <w:rPr>
          <w:rStyle w:val="Pogrubienie"/>
          <w:b w:val="0"/>
        </w:rPr>
        <w:t>Z</w:t>
      </w:r>
      <w:r>
        <w:rPr>
          <w:rStyle w:val="Pogrubienie"/>
          <w:b w:val="0"/>
        </w:rPr>
        <w:t>ałącznik nr 1</w:t>
      </w:r>
      <w:r>
        <w:rPr>
          <w:rStyle w:val="Pogrubienie"/>
          <w:b w:val="0"/>
        </w:rPr>
        <w:tab/>
        <w:t>Słowniczek</w:t>
      </w:r>
      <w:r>
        <w:rPr>
          <w:rStyle w:val="Pogrubienie"/>
          <w:b w:val="0"/>
        </w:rPr>
        <w:tab/>
      </w:r>
      <w:r>
        <w:rPr>
          <w:rStyle w:val="Pogrubienie"/>
          <w:b w:val="0"/>
        </w:rPr>
        <w:tab/>
      </w:r>
      <w:r>
        <w:rPr>
          <w:rStyle w:val="Pogrubienie"/>
          <w:b w:val="0"/>
        </w:rPr>
        <w:tab/>
      </w:r>
      <w:r>
        <w:rPr>
          <w:rStyle w:val="Pogrubienie"/>
          <w:b w:val="0"/>
        </w:rPr>
        <w:tab/>
      </w:r>
      <w:r>
        <w:rPr>
          <w:rStyle w:val="Pogrubienie"/>
          <w:b w:val="0"/>
        </w:rPr>
        <w:tab/>
      </w:r>
      <w:r>
        <w:rPr>
          <w:rStyle w:val="Pogrubienie"/>
          <w:b w:val="0"/>
        </w:rPr>
        <w:tab/>
      </w:r>
    </w:p>
    <w:p w:rsidR="00071292" w:rsidRDefault="00071292">
      <w:pPr>
        <w:pStyle w:val="Akapitzlist"/>
        <w:tabs>
          <w:tab w:val="left" w:pos="706"/>
        </w:tabs>
        <w:spacing w:before="240"/>
        <w:ind w:left="360"/>
        <w:rPr>
          <w:rStyle w:val="Pogrubienie"/>
          <w:b w:val="0"/>
        </w:rPr>
      </w:pPr>
      <w:r>
        <w:rPr>
          <w:rStyle w:val="Pogrubienie"/>
          <w:b w:val="0"/>
        </w:rPr>
        <w:t>Załącznik nr 2</w:t>
      </w:r>
      <w:r>
        <w:rPr>
          <w:rStyle w:val="Pogrubienie"/>
          <w:b w:val="0"/>
        </w:rPr>
        <w:tab/>
      </w:r>
      <w:r w:rsidRPr="00071292">
        <w:rPr>
          <w:rStyle w:val="Pogrubienie"/>
          <w:b w:val="0"/>
        </w:rPr>
        <w:t>Ma</w:t>
      </w:r>
      <w:r>
        <w:rPr>
          <w:rStyle w:val="Pogrubienie"/>
          <w:b w:val="0"/>
        </w:rPr>
        <w:t>pę obszaru objętego konkursem</w:t>
      </w:r>
    </w:p>
    <w:p w:rsidR="00071292" w:rsidRPr="00071292" w:rsidRDefault="00071292">
      <w:pPr>
        <w:pStyle w:val="Akapitzlist"/>
        <w:tabs>
          <w:tab w:val="left" w:pos="706"/>
        </w:tabs>
        <w:spacing w:before="240"/>
        <w:ind w:left="360"/>
        <w:rPr>
          <w:rStyle w:val="Pogrubienie"/>
          <w:b w:val="0"/>
        </w:rPr>
      </w:pPr>
      <w:r>
        <w:rPr>
          <w:rStyle w:val="Pogrubienie"/>
          <w:b w:val="0"/>
        </w:rPr>
        <w:lastRenderedPageBreak/>
        <w:t xml:space="preserve">Załącznik nr 2A </w:t>
      </w:r>
      <w:r>
        <w:rPr>
          <w:rStyle w:val="Pogrubienie"/>
          <w:b w:val="0"/>
        </w:rPr>
        <w:tab/>
        <w:t xml:space="preserve">Mapę obszaru objętego konkursem- zadania </w:t>
      </w:r>
      <w:r w:rsidRPr="00071292">
        <w:rPr>
          <w:rStyle w:val="Pogrubienie"/>
          <w:b w:val="0"/>
        </w:rPr>
        <w:t>szczegółowe</w:t>
      </w:r>
    </w:p>
    <w:p w:rsidR="00071292" w:rsidRDefault="00071292">
      <w:pPr>
        <w:pStyle w:val="Akapitzlist"/>
        <w:tabs>
          <w:tab w:val="left" w:pos="706"/>
        </w:tabs>
        <w:spacing w:before="240"/>
        <w:ind w:left="360"/>
        <w:rPr>
          <w:rStyle w:val="Pogrubienie"/>
          <w:b w:val="0"/>
        </w:rPr>
      </w:pPr>
      <w:r w:rsidRPr="00071292">
        <w:rPr>
          <w:rStyle w:val="Pogrubienie"/>
          <w:b w:val="0"/>
        </w:rPr>
        <w:t>Załącznik nr 3</w:t>
      </w:r>
      <w:r w:rsidRPr="00071292">
        <w:rPr>
          <w:rStyle w:val="Pogrubienie"/>
          <w:b w:val="0"/>
        </w:rPr>
        <w:tab/>
        <w:t>Wyniki warsztatów urbanistycznych „Zszywanie Miasta” w 2012 r., ze szczególnym uwzględnieniem wyników warsztatów deliberacyjnych</w:t>
      </w:r>
      <w:r w:rsidRPr="00071292">
        <w:rPr>
          <w:rStyle w:val="Pogrubienie"/>
          <w:b w:val="0"/>
        </w:rPr>
        <w:tab/>
      </w:r>
    </w:p>
    <w:p w:rsidR="00071292" w:rsidRPr="00071292" w:rsidRDefault="00071292">
      <w:pPr>
        <w:pStyle w:val="Akapitzlist"/>
        <w:tabs>
          <w:tab w:val="left" w:pos="706"/>
        </w:tabs>
        <w:spacing w:before="240"/>
        <w:ind w:left="360"/>
        <w:rPr>
          <w:rStyle w:val="Pogrubienie"/>
          <w:b w:val="0"/>
        </w:rPr>
      </w:pPr>
      <w:r w:rsidRPr="00071292">
        <w:rPr>
          <w:rStyle w:val="Pogrubienie"/>
          <w:b w:val="0"/>
        </w:rPr>
        <w:t>Załącznik nr 4</w:t>
      </w:r>
      <w:r w:rsidRPr="00071292">
        <w:rPr>
          <w:rStyle w:val="Pogrubienie"/>
          <w:b w:val="0"/>
        </w:rPr>
        <w:tab/>
        <w:t>Wytyczne urbanistyczne dla obszarów priorytetowych rewitalizacji, opracowane przez Biuro Architekta Miasta.</w:t>
      </w:r>
    </w:p>
    <w:p w:rsidR="00071292" w:rsidRPr="00071292" w:rsidRDefault="00071292">
      <w:pPr>
        <w:pStyle w:val="Akapitzlist"/>
        <w:tabs>
          <w:tab w:val="left" w:pos="706"/>
        </w:tabs>
        <w:spacing w:before="240"/>
        <w:ind w:left="360"/>
        <w:rPr>
          <w:rStyle w:val="Pogrubienie"/>
          <w:b w:val="0"/>
        </w:rPr>
      </w:pPr>
      <w:r w:rsidRPr="00071292">
        <w:rPr>
          <w:rStyle w:val="Pogrubienie"/>
          <w:b w:val="0"/>
        </w:rPr>
        <w:t>Załącznik nr 5</w:t>
      </w:r>
      <w:r w:rsidRPr="00071292">
        <w:rPr>
          <w:rStyle w:val="Pogrubienie"/>
          <w:b w:val="0"/>
        </w:rPr>
        <w:tab/>
        <w:t>Wytyczne w zakresie użycia elementów małej architektury na drogach, ulicach i placach.</w:t>
      </w:r>
    </w:p>
    <w:p w:rsidR="00071292" w:rsidRPr="00071292" w:rsidRDefault="00071292">
      <w:pPr>
        <w:pStyle w:val="Akapitzlist"/>
        <w:tabs>
          <w:tab w:val="left" w:pos="706"/>
        </w:tabs>
        <w:spacing w:before="240"/>
        <w:ind w:left="360"/>
        <w:rPr>
          <w:rStyle w:val="Pogrubienie"/>
          <w:b w:val="0"/>
        </w:rPr>
      </w:pPr>
      <w:r>
        <w:rPr>
          <w:rStyle w:val="Pogrubienie"/>
          <w:b w:val="0"/>
        </w:rPr>
        <w:t>Załącznik nr 6</w:t>
      </w:r>
      <w:r>
        <w:rPr>
          <w:rStyle w:val="Pogrubienie"/>
          <w:b w:val="0"/>
        </w:rPr>
        <w:tab/>
      </w:r>
      <w:r w:rsidRPr="00071292">
        <w:rPr>
          <w:rStyle w:val="Pogrubienie"/>
          <w:b w:val="0"/>
        </w:rPr>
        <w:t>Projekt planu obejmujący ul. Włókienniczą.</w:t>
      </w:r>
    </w:p>
    <w:p w:rsidR="00071292" w:rsidRPr="00071292" w:rsidRDefault="00071292">
      <w:pPr>
        <w:pStyle w:val="Akapitzlist"/>
        <w:tabs>
          <w:tab w:val="left" w:pos="706"/>
        </w:tabs>
        <w:spacing w:before="240"/>
        <w:ind w:left="360"/>
        <w:rPr>
          <w:rStyle w:val="Pogrubienie"/>
          <w:b w:val="0"/>
        </w:rPr>
      </w:pPr>
      <w:r w:rsidRPr="00071292">
        <w:rPr>
          <w:rStyle w:val="Pogrubienie"/>
          <w:b w:val="0"/>
        </w:rPr>
        <w:t>Załącznik nr 7</w:t>
      </w:r>
      <w:r w:rsidRPr="00071292">
        <w:rPr>
          <w:rStyle w:val="Pogrubienie"/>
          <w:b w:val="0"/>
        </w:rPr>
        <w:tab/>
        <w:t>P</w:t>
      </w:r>
      <w:r>
        <w:rPr>
          <w:rStyle w:val="Pogrubienie"/>
          <w:b w:val="0"/>
        </w:rPr>
        <w:t xml:space="preserve">lac Włókniarek Łódzkich – idea </w:t>
      </w:r>
      <w:r w:rsidRPr="00071292">
        <w:rPr>
          <w:rStyle w:val="Pogrubienie"/>
          <w:b w:val="0"/>
        </w:rPr>
        <w:t>i propozycje animacji.</w:t>
      </w:r>
    </w:p>
    <w:p w:rsidR="008479C6" w:rsidRDefault="00071292">
      <w:pPr>
        <w:pStyle w:val="Akapitzlist"/>
        <w:tabs>
          <w:tab w:val="left" w:pos="706"/>
        </w:tabs>
        <w:spacing w:before="240"/>
        <w:ind w:left="360"/>
        <w:rPr>
          <w:rStyle w:val="Pogrubienie"/>
          <w:b w:val="0"/>
        </w:rPr>
      </w:pPr>
      <w:r w:rsidRPr="00071292">
        <w:rPr>
          <w:rStyle w:val="Pogrubienie"/>
          <w:b w:val="0"/>
        </w:rPr>
        <w:t>Załącznik nr 8</w:t>
      </w:r>
      <w:r w:rsidRPr="00071292">
        <w:rPr>
          <w:rStyle w:val="Pogrubienie"/>
          <w:b w:val="0"/>
        </w:rPr>
        <w:tab/>
        <w:t xml:space="preserve">Oznakowanie Prac Logotypami Funduszy Europejskich </w:t>
      </w:r>
      <w:r w:rsidR="00C41D3F">
        <w:rPr>
          <w:rStyle w:val="Pogrubienie"/>
          <w:b w:val="0"/>
        </w:rPr>
        <w:t>o</w:t>
      </w:r>
      <w:r w:rsidR="00C41D3F" w:rsidRPr="00071292">
        <w:rPr>
          <w:rStyle w:val="Pogrubienie"/>
          <w:b w:val="0"/>
        </w:rPr>
        <w:t xml:space="preserve">raz </w:t>
      </w:r>
      <w:r w:rsidRPr="00071292">
        <w:rPr>
          <w:rStyle w:val="Pogrubienie"/>
          <w:b w:val="0"/>
        </w:rPr>
        <w:t>Centrum Wiedzy Rewitalizacja.</w:t>
      </w:r>
    </w:p>
    <w:p w:rsidR="008479C6" w:rsidRPr="00F45694" w:rsidRDefault="00071292" w:rsidP="00F45694">
      <w:pPr>
        <w:pStyle w:val="Akapitzlist"/>
        <w:numPr>
          <w:ilvl w:val="1"/>
          <w:numId w:val="3"/>
        </w:numPr>
        <w:spacing w:before="240"/>
        <w:ind w:left="1134"/>
        <w:rPr>
          <w:rStyle w:val="Pogrubienie"/>
          <w:b w:val="0"/>
        </w:rPr>
      </w:pPr>
      <w:r>
        <w:rPr>
          <w:rStyle w:val="Pogrubienie"/>
          <w:b w:val="0"/>
        </w:rPr>
        <w:t>pozostałe</w:t>
      </w:r>
      <w:r w:rsidR="008479C6" w:rsidRPr="00CA679E">
        <w:rPr>
          <w:rStyle w:val="Pogrubienie"/>
          <w:b w:val="0"/>
        </w:rPr>
        <w:t xml:space="preserve"> materiał</w:t>
      </w:r>
      <w:r>
        <w:rPr>
          <w:rStyle w:val="Pogrubienie"/>
          <w:b w:val="0"/>
        </w:rPr>
        <w:t xml:space="preserve">y </w:t>
      </w:r>
      <w:r w:rsidR="00766A37">
        <w:rPr>
          <w:rStyle w:val="Pogrubienie"/>
          <w:b w:val="0"/>
        </w:rPr>
        <w:t xml:space="preserve">udostępniono </w:t>
      </w:r>
      <w:r w:rsidR="008479C6" w:rsidRPr="00CA679E">
        <w:rPr>
          <w:rStyle w:val="Pogrubienie"/>
          <w:b w:val="0"/>
        </w:rPr>
        <w:t>uczestnikom konkursu</w:t>
      </w:r>
      <w:r w:rsidR="00766A37">
        <w:rPr>
          <w:rStyle w:val="Pogrubienie"/>
          <w:b w:val="0"/>
        </w:rPr>
        <w:t xml:space="preserve"> poprzez wskazanie linków do publikacji na ogólnodostępnych stronach internetowych</w:t>
      </w:r>
      <w:r w:rsidR="007236C9">
        <w:rPr>
          <w:rStyle w:val="Pogrubienie"/>
          <w:b w:val="0"/>
        </w:rPr>
        <w:t xml:space="preserve"> </w:t>
      </w:r>
      <w:r w:rsidR="00766A37" w:rsidRPr="00EB03A4">
        <w:rPr>
          <w:rStyle w:val="Pogrubienie"/>
          <w:b w:val="0"/>
        </w:rPr>
        <w:t>(www.centrumwiedzy.org, www.mpu.lodz.pl, www.uml.lodz.pl)</w:t>
      </w:r>
      <w:r w:rsidR="00F45694">
        <w:rPr>
          <w:rStyle w:val="Pogrubienie"/>
          <w:b w:val="0"/>
        </w:rPr>
        <w:t xml:space="preserve"> </w:t>
      </w:r>
      <w:r w:rsidR="00766A37" w:rsidRPr="00F45694">
        <w:rPr>
          <w:rStyle w:val="Pogrubienie"/>
          <w:b w:val="0"/>
        </w:rPr>
        <w:t>w szczególności:</w:t>
      </w:r>
    </w:p>
    <w:p w:rsidR="00766A37" w:rsidRPr="00766A37" w:rsidRDefault="00766A37" w:rsidP="008479C6">
      <w:pPr>
        <w:pStyle w:val="Akapitzlist"/>
        <w:spacing w:before="240"/>
        <w:ind w:left="360"/>
        <w:rPr>
          <w:rStyle w:val="Pogrubienie"/>
          <w:b w:val="0"/>
        </w:rPr>
      </w:pPr>
      <w:r w:rsidRPr="00766A37">
        <w:rPr>
          <w:rStyle w:val="Pogrubienie"/>
          <w:b w:val="0"/>
        </w:rPr>
        <w:t>I.</w:t>
      </w:r>
      <w:r w:rsidRPr="00766A37">
        <w:rPr>
          <w:rStyle w:val="Pogrubienie"/>
          <w:b w:val="0"/>
        </w:rPr>
        <w:tab/>
        <w:t>Inwentaryzacje i ekspertyzy techniczne kamienic będących własnością gminy na obszarze objętym zadaniami szczegółowymi</w:t>
      </w:r>
      <w:r>
        <w:rPr>
          <w:rStyle w:val="Pogrubienie"/>
          <w:b w:val="0"/>
        </w:rPr>
        <w:t>.</w:t>
      </w:r>
    </w:p>
    <w:p w:rsidR="00766A37" w:rsidRPr="00766A37" w:rsidRDefault="00766A37" w:rsidP="008479C6">
      <w:pPr>
        <w:pStyle w:val="Akapitzlist"/>
        <w:spacing w:before="240"/>
        <w:ind w:left="360"/>
        <w:rPr>
          <w:rStyle w:val="Pogrubienie"/>
          <w:b w:val="0"/>
        </w:rPr>
      </w:pPr>
      <w:r w:rsidRPr="00766A37">
        <w:rPr>
          <w:rStyle w:val="Pogrubienie"/>
          <w:b w:val="0"/>
        </w:rPr>
        <w:t>II.</w:t>
      </w:r>
      <w:r w:rsidRPr="00766A37">
        <w:rPr>
          <w:rStyle w:val="Pogrubienie"/>
          <w:b w:val="0"/>
        </w:rPr>
        <w:tab/>
        <w:t>Szczegółowa diagnoza społeczna prowadzona w ramach analiz przygotowanych w ramach Projektu</w:t>
      </w:r>
      <w:r>
        <w:rPr>
          <w:rStyle w:val="Pogrubienie"/>
          <w:b w:val="0"/>
        </w:rPr>
        <w:t>.</w:t>
      </w:r>
    </w:p>
    <w:p w:rsidR="00766A37" w:rsidRPr="00766A37" w:rsidRDefault="00766A37" w:rsidP="008479C6">
      <w:pPr>
        <w:pStyle w:val="Akapitzlist"/>
        <w:spacing w:before="240"/>
        <w:ind w:left="360"/>
        <w:rPr>
          <w:rStyle w:val="Pogrubienie"/>
          <w:b w:val="0"/>
        </w:rPr>
      </w:pPr>
      <w:r w:rsidRPr="00766A37">
        <w:rPr>
          <w:rStyle w:val="Pogrubienie"/>
          <w:b w:val="0"/>
        </w:rPr>
        <w:t>III.</w:t>
      </w:r>
      <w:r w:rsidRPr="00766A37">
        <w:rPr>
          <w:rStyle w:val="Pogrubienie"/>
          <w:b w:val="0"/>
        </w:rPr>
        <w:tab/>
        <w:t>Miejscowy plan zagospodarowania przestrzennego dla części obszaru miasta Łodzi położonej w rejonie ulic: Prezydenta Gabriela Narutowicza, Williama Lindleya, Wodnej, Juliana Tuwima i Henryka Sienkiewicza</w:t>
      </w:r>
    </w:p>
    <w:p w:rsidR="00CA679E" w:rsidRDefault="00766A37" w:rsidP="00297431">
      <w:pPr>
        <w:pStyle w:val="Akapitzlist"/>
        <w:ind w:left="360"/>
        <w:rPr>
          <w:rStyle w:val="Pogrubienie"/>
          <w:b w:val="0"/>
        </w:rPr>
      </w:pPr>
      <w:r w:rsidRPr="00766A37">
        <w:rPr>
          <w:rStyle w:val="Pogrubienie"/>
          <w:b w:val="0"/>
        </w:rPr>
        <w:t>IV.</w:t>
      </w:r>
      <w:r w:rsidRPr="00766A37">
        <w:rPr>
          <w:rStyle w:val="Pogrubienie"/>
          <w:b w:val="0"/>
        </w:rPr>
        <w:tab/>
        <w:t>Raport z konsultacji społecznych dotyczących priorytetowych obszarów Rewitalizacji Obszarowej Centrum Łodzi na lata 2014-2020+</w:t>
      </w:r>
    </w:p>
    <w:p w:rsidR="00766A37" w:rsidRPr="00766A37" w:rsidRDefault="00766A37" w:rsidP="00766A37">
      <w:pPr>
        <w:pStyle w:val="Akapitzlist"/>
        <w:ind w:left="360"/>
        <w:rPr>
          <w:rStyle w:val="Pogrubienie"/>
          <w:b w:val="0"/>
        </w:rPr>
      </w:pPr>
      <w:r w:rsidRPr="00766A37">
        <w:rPr>
          <w:rStyle w:val="Pogrubienie"/>
          <w:b w:val="0"/>
        </w:rPr>
        <w:t>V.</w:t>
      </w:r>
      <w:r w:rsidRPr="00766A37">
        <w:rPr>
          <w:rStyle w:val="Pogrubienie"/>
          <w:b w:val="0"/>
        </w:rPr>
        <w:tab/>
        <w:t xml:space="preserve">Raporty przygotowywane w ramach zamówienia „Opracowanie </w:t>
      </w:r>
    </w:p>
    <w:p w:rsidR="00CA679E" w:rsidRDefault="00766A37" w:rsidP="00766A37">
      <w:pPr>
        <w:pStyle w:val="Akapitzlist"/>
        <w:ind w:left="360"/>
        <w:rPr>
          <w:rStyle w:val="Pogrubienie"/>
          <w:b w:val="0"/>
        </w:rPr>
      </w:pPr>
      <w:r w:rsidRPr="00766A37">
        <w:rPr>
          <w:rStyle w:val="Pogrubienie"/>
          <w:b w:val="0"/>
        </w:rPr>
        <w:t>i przeprowadzenie programu partycypacji społecznej w procesie rewitalizacji centrum Łodzi”, realizowanego w ramach Projektu</w:t>
      </w:r>
    </w:p>
    <w:p w:rsidR="00766A37" w:rsidRDefault="00766A37" w:rsidP="00766A37">
      <w:pPr>
        <w:pStyle w:val="Akapitzlist"/>
        <w:ind w:left="360"/>
        <w:rPr>
          <w:rStyle w:val="Pogrubienie"/>
          <w:b w:val="0"/>
        </w:rPr>
      </w:pPr>
      <w:r w:rsidRPr="00766A37">
        <w:rPr>
          <w:rStyle w:val="Pogrubienie"/>
          <w:b w:val="0"/>
        </w:rPr>
        <w:t>Raport „Jak rewitalizować Łódź”, podsumowanie wyników konsultacji obszarów 1-8 (2014) i obszarów 9-20 (2015</w:t>
      </w:r>
      <w:r>
        <w:rPr>
          <w:rStyle w:val="Pogrubienie"/>
          <w:b w:val="0"/>
        </w:rPr>
        <w:t>)</w:t>
      </w:r>
    </w:p>
    <w:p w:rsidR="00766A37" w:rsidRDefault="00766A37" w:rsidP="00766A37">
      <w:pPr>
        <w:pStyle w:val="Akapitzlist"/>
        <w:ind w:left="360"/>
        <w:rPr>
          <w:rStyle w:val="Pogrubienie"/>
          <w:b w:val="0"/>
        </w:rPr>
      </w:pPr>
      <w:r w:rsidRPr="00766A37">
        <w:rPr>
          <w:rStyle w:val="Pogrubienie"/>
          <w:b w:val="0"/>
        </w:rPr>
        <w:t>Program Partycypacji Społecznej – Raport Końcowy</w:t>
      </w:r>
    </w:p>
    <w:p w:rsidR="00766A37" w:rsidRDefault="00766A37" w:rsidP="00766A37">
      <w:pPr>
        <w:pStyle w:val="Akapitzlist"/>
        <w:ind w:left="360"/>
        <w:rPr>
          <w:rStyle w:val="Pogrubienie"/>
          <w:b w:val="0"/>
        </w:rPr>
      </w:pPr>
      <w:r w:rsidRPr="00766A37">
        <w:rPr>
          <w:rStyle w:val="Pogrubienie"/>
          <w:b w:val="0"/>
        </w:rPr>
        <w:t>Raport z działań w łódzkich podwórkach (fajrantów)</w:t>
      </w:r>
    </w:p>
    <w:p w:rsidR="001F70DD" w:rsidRPr="001F70DD" w:rsidRDefault="001F70DD" w:rsidP="001F70DD">
      <w:pPr>
        <w:pStyle w:val="Akapitzlist"/>
        <w:ind w:left="360"/>
        <w:rPr>
          <w:rStyle w:val="Pogrubienie"/>
          <w:b w:val="0"/>
        </w:rPr>
      </w:pPr>
      <w:r w:rsidRPr="001F70DD">
        <w:rPr>
          <w:rStyle w:val="Pogrubienie"/>
          <w:b w:val="0"/>
        </w:rPr>
        <w:t>VI.</w:t>
      </w:r>
      <w:r w:rsidRPr="001F70DD">
        <w:rPr>
          <w:rStyle w:val="Pogrubienie"/>
          <w:b w:val="0"/>
        </w:rPr>
        <w:tab/>
        <w:t>Analizy przygotowane w ramach Projektu w tym:</w:t>
      </w:r>
    </w:p>
    <w:p w:rsidR="001F70DD" w:rsidRDefault="001F70DD" w:rsidP="001F70DD">
      <w:pPr>
        <w:pStyle w:val="Akapitzlist"/>
        <w:numPr>
          <w:ilvl w:val="0"/>
          <w:numId w:val="4"/>
        </w:numPr>
        <w:rPr>
          <w:rStyle w:val="Pogrubienie"/>
          <w:b w:val="0"/>
        </w:rPr>
      </w:pPr>
      <w:r w:rsidRPr="001F70DD">
        <w:rPr>
          <w:rStyle w:val="Pogrubienie"/>
          <w:b w:val="0"/>
        </w:rPr>
        <w:t>analiza przyczyn powstawania pustostanów</w:t>
      </w:r>
    </w:p>
    <w:p w:rsidR="001F70DD" w:rsidRDefault="001F70DD" w:rsidP="001F70DD">
      <w:pPr>
        <w:pStyle w:val="Akapitzlist"/>
        <w:numPr>
          <w:ilvl w:val="0"/>
          <w:numId w:val="4"/>
        </w:numPr>
        <w:rPr>
          <w:rStyle w:val="Pogrubienie"/>
          <w:b w:val="0"/>
        </w:rPr>
      </w:pPr>
      <w:r w:rsidRPr="001F70DD">
        <w:rPr>
          <w:rStyle w:val="Pogrubienie"/>
          <w:b w:val="0"/>
        </w:rPr>
        <w:lastRenderedPageBreak/>
        <w:t>analiza kryteriów wyboru miejsca zamieszkania i prowadzenia działalności przez mieszkańców Łodzi,</w:t>
      </w:r>
    </w:p>
    <w:p w:rsidR="001F70DD" w:rsidRDefault="001F70DD" w:rsidP="001F70DD">
      <w:pPr>
        <w:pStyle w:val="Akapitzlist"/>
        <w:numPr>
          <w:ilvl w:val="0"/>
          <w:numId w:val="4"/>
        </w:numPr>
        <w:rPr>
          <w:rStyle w:val="Pogrubienie"/>
          <w:b w:val="0"/>
        </w:rPr>
      </w:pPr>
      <w:r w:rsidRPr="001F70DD">
        <w:rPr>
          <w:rStyle w:val="Pogrubienie"/>
          <w:b w:val="0"/>
        </w:rPr>
        <w:t>analiza przestrzenna wyboru miejsc tymczasowego zamieszkania przez studentów</w:t>
      </w:r>
    </w:p>
    <w:p w:rsidR="001F70DD" w:rsidRPr="001F70DD" w:rsidRDefault="001F70DD" w:rsidP="001F70DD">
      <w:pPr>
        <w:pStyle w:val="Akapitzlist"/>
        <w:numPr>
          <w:ilvl w:val="0"/>
          <w:numId w:val="4"/>
        </w:numPr>
        <w:rPr>
          <w:rStyle w:val="Pogrubienie"/>
          <w:b w:val="0"/>
        </w:rPr>
      </w:pPr>
      <w:r>
        <w:rPr>
          <w:rStyle w:val="Pogrubienie"/>
          <w:b w:val="0"/>
        </w:rPr>
        <w:t>m</w:t>
      </w:r>
      <w:r w:rsidRPr="001F70DD">
        <w:rPr>
          <w:rStyle w:val="Pogrubienie"/>
          <w:b w:val="0"/>
        </w:rPr>
        <w:t>odele przedsięwzięć rewitalizacyjnych oraz projekty możliwe do</w:t>
      </w:r>
      <w:r w:rsidR="00297583">
        <w:rPr>
          <w:rStyle w:val="Pogrubienie"/>
          <w:b w:val="0"/>
        </w:rPr>
        <w:t> </w:t>
      </w:r>
      <w:r w:rsidRPr="001F70DD">
        <w:rPr>
          <w:rStyle w:val="Pogrubienie"/>
          <w:b w:val="0"/>
        </w:rPr>
        <w:t>realizacji w PPP</w:t>
      </w:r>
    </w:p>
    <w:p w:rsidR="000909AE" w:rsidRDefault="001F70DD" w:rsidP="001F70DD">
      <w:pPr>
        <w:pStyle w:val="Akapitzlist"/>
        <w:ind w:left="360"/>
        <w:rPr>
          <w:rStyle w:val="Pogrubienie"/>
          <w:b w:val="0"/>
        </w:rPr>
      </w:pPr>
      <w:r w:rsidRPr="001F70DD">
        <w:rPr>
          <w:rStyle w:val="Pogrubienie"/>
          <w:b w:val="0"/>
        </w:rPr>
        <w:t>VI</w:t>
      </w:r>
      <w:r>
        <w:rPr>
          <w:rStyle w:val="Pogrubienie"/>
          <w:b w:val="0"/>
        </w:rPr>
        <w:t>I Inne, pozostałe dokumenty, opracowania</w:t>
      </w:r>
      <w:r w:rsidR="002F2E3B">
        <w:rPr>
          <w:rStyle w:val="Pogrubienie"/>
          <w:b w:val="0"/>
        </w:rPr>
        <w:t xml:space="preserve"> i </w:t>
      </w:r>
      <w:r>
        <w:rPr>
          <w:rStyle w:val="Pogrubienie"/>
          <w:b w:val="0"/>
        </w:rPr>
        <w:t>materiały omówiono na</w:t>
      </w:r>
      <w:r w:rsidR="00297583">
        <w:rPr>
          <w:rStyle w:val="Pogrubienie"/>
          <w:b w:val="0"/>
        </w:rPr>
        <w:t> </w:t>
      </w:r>
      <w:r>
        <w:rPr>
          <w:rStyle w:val="Pogrubienie"/>
          <w:b w:val="0"/>
        </w:rPr>
        <w:t>specjalnym wykładzie wprowadzającym.</w:t>
      </w:r>
    </w:p>
    <w:p w:rsidR="000578CE" w:rsidRDefault="000578CE" w:rsidP="001F70DD">
      <w:pPr>
        <w:pStyle w:val="Akapitzlist"/>
        <w:ind w:left="360"/>
        <w:rPr>
          <w:rStyle w:val="Pogrubienie"/>
          <w:b w:val="0"/>
        </w:rPr>
      </w:pPr>
    </w:p>
    <w:p w:rsidR="00DF64FE" w:rsidRDefault="001F70DD" w:rsidP="001F70DD">
      <w:pPr>
        <w:pStyle w:val="Akapitzlist"/>
        <w:ind w:left="360"/>
        <w:rPr>
          <w:rStyle w:val="Pogrubienie"/>
          <w:b w:val="0"/>
        </w:rPr>
      </w:pPr>
      <w:r>
        <w:rPr>
          <w:rStyle w:val="Pogrubienie"/>
          <w:b w:val="0"/>
        </w:rPr>
        <w:t>E</w:t>
      </w:r>
      <w:r w:rsidRPr="001F70DD">
        <w:rPr>
          <w:rStyle w:val="Pogrubienie"/>
          <w:b w:val="0"/>
        </w:rPr>
        <w:t>ksperckie</w:t>
      </w:r>
      <w:r w:rsidR="000909AE">
        <w:rPr>
          <w:rStyle w:val="Pogrubienie"/>
          <w:b w:val="0"/>
        </w:rPr>
        <w:t xml:space="preserve"> </w:t>
      </w:r>
      <w:r w:rsidR="000909AE" w:rsidRPr="001F70DD">
        <w:rPr>
          <w:rStyle w:val="Pogrubienie"/>
          <w:b w:val="0"/>
        </w:rPr>
        <w:t>wp</w:t>
      </w:r>
      <w:r w:rsidR="000909AE">
        <w:rPr>
          <w:rStyle w:val="Pogrubienie"/>
          <w:b w:val="0"/>
        </w:rPr>
        <w:t xml:space="preserve">rowadzenie </w:t>
      </w:r>
      <w:r w:rsidR="00485009">
        <w:rPr>
          <w:rStyle w:val="Pogrubienie"/>
          <w:b w:val="0"/>
        </w:rPr>
        <w:t xml:space="preserve">uczestników konkursu </w:t>
      </w:r>
      <w:r w:rsidRPr="001F70DD">
        <w:rPr>
          <w:rStyle w:val="Pogrubienie"/>
          <w:b w:val="0"/>
        </w:rPr>
        <w:t xml:space="preserve">w wyniki Projektu </w:t>
      </w:r>
      <w:r w:rsidR="00F23508">
        <w:rPr>
          <w:rStyle w:val="Pogrubienie"/>
          <w:b w:val="0"/>
        </w:rPr>
        <w:t>z</w:t>
      </w:r>
      <w:r w:rsidR="00485009">
        <w:rPr>
          <w:rStyle w:val="Pogrubienie"/>
          <w:b w:val="0"/>
        </w:rPr>
        <w:t xml:space="preserve">organizowano </w:t>
      </w:r>
      <w:r w:rsidR="00F23508" w:rsidRPr="00F23508">
        <w:rPr>
          <w:rStyle w:val="Pogrubienie"/>
          <w:b w:val="0"/>
        </w:rPr>
        <w:t xml:space="preserve">w dniu </w:t>
      </w:r>
      <w:r w:rsidR="00F23508">
        <w:rPr>
          <w:rStyle w:val="Pogrubienie"/>
          <w:b w:val="0"/>
        </w:rPr>
        <w:t>25.02.2016</w:t>
      </w:r>
      <w:r w:rsidR="00F45694">
        <w:rPr>
          <w:rStyle w:val="Pogrubienie"/>
          <w:b w:val="0"/>
        </w:rPr>
        <w:t>,</w:t>
      </w:r>
      <w:r w:rsidR="00F23508" w:rsidRPr="00F23508">
        <w:rPr>
          <w:rStyle w:val="Pogrubienie"/>
          <w:b w:val="0"/>
        </w:rPr>
        <w:t xml:space="preserve"> </w:t>
      </w:r>
      <w:r w:rsidR="00485009">
        <w:rPr>
          <w:rStyle w:val="Pogrubienie"/>
          <w:b w:val="0"/>
        </w:rPr>
        <w:t xml:space="preserve">w formie </w:t>
      </w:r>
      <w:r w:rsidRPr="001F70DD">
        <w:rPr>
          <w:rStyle w:val="Pogrubienie"/>
          <w:b w:val="0"/>
        </w:rPr>
        <w:t>czterogodzinnej sesji z</w:t>
      </w:r>
      <w:r w:rsidR="00297583">
        <w:rPr>
          <w:rStyle w:val="Pogrubienie"/>
          <w:b w:val="0"/>
        </w:rPr>
        <w:t> </w:t>
      </w:r>
      <w:r w:rsidRPr="001F70DD">
        <w:rPr>
          <w:rStyle w:val="Pogrubienie"/>
          <w:b w:val="0"/>
        </w:rPr>
        <w:t>przerwą</w:t>
      </w:r>
      <w:r w:rsidR="000909AE">
        <w:rPr>
          <w:rStyle w:val="Pogrubienie"/>
          <w:b w:val="0"/>
        </w:rPr>
        <w:t>. Wykład przygotował i prowadził dr. inż. arch. Łukasz Pancewicz</w:t>
      </w:r>
      <w:r w:rsidR="00DF64FE">
        <w:rPr>
          <w:rStyle w:val="Pogrubienie"/>
          <w:b w:val="0"/>
        </w:rPr>
        <w:t xml:space="preserve">. Uczestnikom Konkursu oraz innym słuchaczom </w:t>
      </w:r>
      <w:r w:rsidR="009A4A2B">
        <w:rPr>
          <w:rStyle w:val="Pogrubienie"/>
          <w:b w:val="0"/>
        </w:rPr>
        <w:t>(</w:t>
      </w:r>
      <w:r w:rsidR="00DF64FE">
        <w:rPr>
          <w:rStyle w:val="Pogrubienie"/>
          <w:b w:val="0"/>
        </w:rPr>
        <w:t xml:space="preserve">wstęp był wolny) </w:t>
      </w:r>
      <w:r w:rsidR="00C41D3F">
        <w:rPr>
          <w:rStyle w:val="Pogrubienie"/>
          <w:b w:val="0"/>
        </w:rPr>
        <w:t xml:space="preserve">przedstawiono </w:t>
      </w:r>
      <w:r w:rsidR="00797658">
        <w:rPr>
          <w:rStyle w:val="Pogrubienie"/>
          <w:b w:val="0"/>
        </w:rPr>
        <w:t>z</w:t>
      </w:r>
      <w:r w:rsidR="00797658" w:rsidRPr="00797658">
        <w:rPr>
          <w:rStyle w:val="Pogrubienie"/>
          <w:b w:val="0"/>
        </w:rPr>
        <w:t>adanie konkursu i lokalizacja</w:t>
      </w:r>
      <w:r w:rsidR="00797658">
        <w:rPr>
          <w:rStyle w:val="Pogrubienie"/>
          <w:b w:val="0"/>
        </w:rPr>
        <w:t xml:space="preserve"> obszaru. Omówiono </w:t>
      </w:r>
      <w:r w:rsidR="00C41D3F">
        <w:rPr>
          <w:rStyle w:val="Pogrubienie"/>
          <w:b w:val="0"/>
        </w:rPr>
        <w:t>dokumenty</w:t>
      </w:r>
      <w:r w:rsidR="00DF64FE">
        <w:rPr>
          <w:rStyle w:val="Pogrubienie"/>
          <w:b w:val="0"/>
        </w:rPr>
        <w:t xml:space="preserve"> planistyczne obejmujące swymi granicami obszary objęte konkursem, wyjaśniono ich obecny status formalny i</w:t>
      </w:r>
      <w:r w:rsidR="00297583">
        <w:rPr>
          <w:rStyle w:val="Pogrubienie"/>
          <w:b w:val="0"/>
        </w:rPr>
        <w:t> </w:t>
      </w:r>
      <w:r w:rsidR="00DF64FE">
        <w:rPr>
          <w:rStyle w:val="Pogrubienie"/>
          <w:b w:val="0"/>
        </w:rPr>
        <w:t>zakres obowiązywania. Pokazano dotychczasowe rezultaty działań partycypa</w:t>
      </w:r>
      <w:r w:rsidR="009A4A2B">
        <w:rPr>
          <w:rStyle w:val="Pogrubienie"/>
          <w:b w:val="0"/>
        </w:rPr>
        <w:t xml:space="preserve">cyjnych: spotkań z mieszkańcami, warsztatów i konkursów. </w:t>
      </w:r>
    </w:p>
    <w:p w:rsidR="000578CE" w:rsidRDefault="000578CE" w:rsidP="001F70DD">
      <w:pPr>
        <w:pStyle w:val="Akapitzlist"/>
        <w:ind w:left="360"/>
        <w:rPr>
          <w:rStyle w:val="Pogrubienie"/>
          <w:b w:val="0"/>
        </w:rPr>
      </w:pPr>
    </w:p>
    <w:p w:rsidR="009A4A2B" w:rsidRDefault="004A0D50" w:rsidP="001F70DD">
      <w:pPr>
        <w:pStyle w:val="Akapitzlist"/>
        <w:ind w:left="360"/>
        <w:rPr>
          <w:rStyle w:val="Pogrubienie"/>
          <w:b w:val="0"/>
        </w:rPr>
      </w:pPr>
      <w:r w:rsidRPr="004A0D50">
        <w:rPr>
          <w:rStyle w:val="Pogrubienie"/>
          <w:b w:val="0"/>
          <w:noProof/>
          <w:lang w:eastAsia="pl-PL"/>
        </w:rPr>
        <w:drawing>
          <wp:inline distT="0" distB="0" distL="0" distR="0">
            <wp:extent cx="3970750" cy="2978063"/>
            <wp:effectExtent l="0" t="0" r="0" b="0"/>
            <wp:docPr id="10" name="Obraz 10" descr="F:\_KONKURSY\2016_Konkurs_MODELOWANIE_MIASTA\__RAPORT\FOTO\_wybrane\IMGP7919_wykł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_KONKURSY\2016_Konkurs_MODELOWANIE_MIASTA\__RAPORT\FOTO\_wybrane\IMGP7919_wykład.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7964" cy="2990973"/>
                    </a:xfrm>
                    <a:prstGeom prst="rect">
                      <a:avLst/>
                    </a:prstGeom>
                    <a:noFill/>
                    <a:ln>
                      <a:noFill/>
                    </a:ln>
                  </pic:spPr>
                </pic:pic>
              </a:graphicData>
            </a:graphic>
          </wp:inline>
        </w:drawing>
      </w:r>
    </w:p>
    <w:p w:rsidR="00C408B8" w:rsidRDefault="003918E4" w:rsidP="00297431">
      <w:pPr>
        <w:pStyle w:val="Akapitzlist"/>
        <w:ind w:left="360"/>
        <w:rPr>
          <w:rStyle w:val="Pogrubienie"/>
          <w:b w:val="0"/>
        </w:rPr>
      </w:pPr>
      <w:r>
        <w:rPr>
          <w:rStyle w:val="Pogrubienie"/>
          <w:b w:val="0"/>
        </w:rPr>
        <w:t xml:space="preserve">Foto: Wykład prowadzający </w:t>
      </w:r>
    </w:p>
    <w:p w:rsidR="00DA0B1A" w:rsidRDefault="00F23508" w:rsidP="00297431">
      <w:pPr>
        <w:pStyle w:val="Akapitzlist"/>
        <w:ind w:left="360"/>
        <w:rPr>
          <w:rStyle w:val="Pogrubienie"/>
          <w:b w:val="0"/>
        </w:rPr>
      </w:pPr>
      <w:r>
        <w:rPr>
          <w:rStyle w:val="Pogrubienie"/>
          <w:b w:val="0"/>
        </w:rPr>
        <w:lastRenderedPageBreak/>
        <w:t>Tego samego dnia przedstawiciele zespołów projektowych uczestniczyli w trzygodzinnym spacerze z przewodnikiem, który zaprezentował historię rozwoju obszaru objętego konkursem</w:t>
      </w:r>
      <w:r w:rsidR="006D0F8C">
        <w:rPr>
          <w:rStyle w:val="Pogrubienie"/>
          <w:b w:val="0"/>
        </w:rPr>
        <w:t>. Pokazał specyfikę społeczną obszarów.</w:t>
      </w:r>
    </w:p>
    <w:p w:rsidR="006D0F8C" w:rsidRDefault="006D0F8C" w:rsidP="00297431">
      <w:pPr>
        <w:pStyle w:val="Akapitzlist"/>
        <w:ind w:left="360"/>
        <w:rPr>
          <w:rStyle w:val="Pogrubienie"/>
          <w:b w:val="0"/>
        </w:rPr>
      </w:pPr>
    </w:p>
    <w:p w:rsidR="007D5F1E" w:rsidRDefault="00EB03A4" w:rsidP="00297431">
      <w:pPr>
        <w:pStyle w:val="Akapitzlist"/>
        <w:ind w:left="360"/>
        <w:rPr>
          <w:rStyle w:val="Pogrubienie"/>
          <w:b w:val="0"/>
        </w:rPr>
      </w:pPr>
      <w:r w:rsidRPr="00EB03A4">
        <w:rPr>
          <w:rStyle w:val="Pogrubienie"/>
          <w:b w:val="0"/>
          <w:noProof/>
          <w:lang w:eastAsia="pl-PL"/>
        </w:rPr>
        <w:drawing>
          <wp:inline distT="0" distB="0" distL="0" distR="0">
            <wp:extent cx="3812400" cy="2523600"/>
            <wp:effectExtent l="0" t="0" r="0" b="0"/>
            <wp:docPr id="6" name="Obraz 6" descr="F:\_KONKURSY\2016_Konkurs_MODELOWANIE_MIASTA\__WARSZTATY\foto\SARP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_KONKURSY\2016_Konkurs_MODELOWANIE_MIASTA\__WARSZTATY\foto\SARP (45).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2400" cy="2523600"/>
                    </a:xfrm>
                    <a:prstGeom prst="rect">
                      <a:avLst/>
                    </a:prstGeom>
                    <a:noFill/>
                    <a:ln>
                      <a:noFill/>
                    </a:ln>
                  </pic:spPr>
                </pic:pic>
              </a:graphicData>
            </a:graphic>
          </wp:inline>
        </w:drawing>
      </w:r>
    </w:p>
    <w:p w:rsidR="000909AE" w:rsidRDefault="003918E4" w:rsidP="00297431">
      <w:pPr>
        <w:pStyle w:val="Akapitzlist"/>
        <w:ind w:left="360"/>
        <w:rPr>
          <w:rStyle w:val="Pogrubienie"/>
          <w:b w:val="0"/>
        </w:rPr>
      </w:pPr>
      <w:r>
        <w:rPr>
          <w:rStyle w:val="Pogrubienie"/>
          <w:b w:val="0"/>
        </w:rPr>
        <w:t>Foto: Rozpoczęcie spaceru z przewodnikiem</w:t>
      </w:r>
      <w:r w:rsidR="00C41D3F">
        <w:rPr>
          <w:rStyle w:val="Pogrubienie"/>
          <w:b w:val="0"/>
        </w:rPr>
        <w:t>.</w:t>
      </w:r>
    </w:p>
    <w:p w:rsidR="000909AE" w:rsidRDefault="000909AE" w:rsidP="00297431">
      <w:pPr>
        <w:pStyle w:val="Akapitzlist"/>
        <w:ind w:left="360"/>
        <w:rPr>
          <w:rStyle w:val="Pogrubienie"/>
          <w:b w:val="0"/>
        </w:rPr>
      </w:pPr>
    </w:p>
    <w:p w:rsidR="003918E4" w:rsidRDefault="00EB03A4" w:rsidP="00700155">
      <w:pPr>
        <w:pStyle w:val="Akapitzlist"/>
        <w:ind w:left="360"/>
        <w:rPr>
          <w:rStyle w:val="Pogrubienie"/>
          <w:b w:val="0"/>
        </w:rPr>
      </w:pPr>
      <w:r w:rsidRPr="00EB03A4">
        <w:rPr>
          <w:rStyle w:val="Pogrubienie"/>
          <w:b w:val="0"/>
          <w:noProof/>
          <w:lang w:eastAsia="pl-PL"/>
        </w:rPr>
        <w:drawing>
          <wp:inline distT="0" distB="0" distL="0" distR="0">
            <wp:extent cx="3811905" cy="2526046"/>
            <wp:effectExtent l="0" t="0" r="0" b="7620"/>
            <wp:docPr id="12" name="Obraz 12" descr="F:\_KONKURSY\2016_Konkurs_MODELOWANIE_MIASTA\__WARSZTATY\foto\SARP (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_KONKURSY\2016_Konkurs_MODELOWANIE_MIASTA\__WARSZTATY\foto\SARP (87).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2229" cy="2526261"/>
                    </a:xfrm>
                    <a:prstGeom prst="rect">
                      <a:avLst/>
                    </a:prstGeom>
                    <a:noFill/>
                    <a:ln>
                      <a:noFill/>
                    </a:ln>
                  </pic:spPr>
                </pic:pic>
              </a:graphicData>
            </a:graphic>
          </wp:inline>
        </w:drawing>
      </w:r>
    </w:p>
    <w:p w:rsidR="00EB03A4" w:rsidRDefault="00EB03A4" w:rsidP="00700155">
      <w:pPr>
        <w:pStyle w:val="Akapitzlist"/>
        <w:ind w:left="360"/>
        <w:rPr>
          <w:rStyle w:val="Pogrubienie"/>
          <w:b w:val="0"/>
        </w:rPr>
      </w:pPr>
      <w:r w:rsidRPr="00EB03A4">
        <w:rPr>
          <w:rStyle w:val="Pogrubienie"/>
          <w:b w:val="0"/>
        </w:rPr>
        <w:t>Foto: Projektanci w obszarach objętych konkursem.</w:t>
      </w:r>
    </w:p>
    <w:p w:rsidR="00EB03A4" w:rsidRDefault="00EB03A4" w:rsidP="00297431">
      <w:pPr>
        <w:pStyle w:val="Akapitzlist"/>
        <w:ind w:left="360"/>
        <w:rPr>
          <w:rStyle w:val="Pogrubienie"/>
          <w:b w:val="0"/>
        </w:rPr>
      </w:pPr>
      <w:r>
        <w:rPr>
          <w:rStyle w:val="Pogrubienie"/>
          <w:b w:val="0"/>
          <w:noProof/>
          <w:lang w:eastAsia="pl-PL"/>
        </w:rPr>
        <w:lastRenderedPageBreak/>
        <w:drawing>
          <wp:inline distT="0" distB="0" distL="0" distR="0">
            <wp:extent cx="3700800" cy="2451600"/>
            <wp:effectExtent l="0" t="0" r="0" b="635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0800" cy="2451600"/>
                    </a:xfrm>
                    <a:prstGeom prst="rect">
                      <a:avLst/>
                    </a:prstGeom>
                    <a:noFill/>
                  </pic:spPr>
                </pic:pic>
              </a:graphicData>
            </a:graphic>
          </wp:inline>
        </w:drawing>
      </w:r>
    </w:p>
    <w:p w:rsidR="00EB03A4" w:rsidRDefault="00EB03A4" w:rsidP="00297431">
      <w:pPr>
        <w:pStyle w:val="Akapitzlist"/>
        <w:ind w:left="360"/>
        <w:rPr>
          <w:rStyle w:val="Pogrubienie"/>
          <w:b w:val="0"/>
        </w:rPr>
      </w:pPr>
      <w:r w:rsidRPr="00EB03A4">
        <w:rPr>
          <w:rStyle w:val="Pogrubienie"/>
          <w:b w:val="0"/>
        </w:rPr>
        <w:t xml:space="preserve">Foto: </w:t>
      </w:r>
      <w:r w:rsidR="000578CE">
        <w:rPr>
          <w:rStyle w:val="Pogrubienie"/>
          <w:b w:val="0"/>
        </w:rPr>
        <w:t>Przed gmachem telewizji</w:t>
      </w:r>
      <w:r w:rsidRPr="00EB03A4">
        <w:rPr>
          <w:rStyle w:val="Pogrubienie"/>
          <w:b w:val="0"/>
        </w:rPr>
        <w:t>.</w:t>
      </w:r>
    </w:p>
    <w:p w:rsidR="00297431" w:rsidRDefault="00591536" w:rsidP="00CB60D4">
      <w:pPr>
        <w:ind w:left="284" w:hanging="284"/>
        <w:rPr>
          <w:rStyle w:val="Pogrubienie"/>
        </w:rPr>
      </w:pPr>
      <w:r>
        <w:rPr>
          <w:rStyle w:val="Pogrubienie"/>
        </w:rPr>
        <w:t xml:space="preserve">2.4 </w:t>
      </w:r>
      <w:r w:rsidR="00007C0F" w:rsidRPr="00007C0F">
        <w:rPr>
          <w:rStyle w:val="Pogrubienie"/>
        </w:rPr>
        <w:t>Zadanie IV</w:t>
      </w:r>
    </w:p>
    <w:p w:rsidR="00007C0F" w:rsidRDefault="00007C0F" w:rsidP="00007C0F">
      <w:pPr>
        <w:rPr>
          <w:rStyle w:val="Pogrubienie"/>
        </w:rPr>
      </w:pPr>
      <w:r w:rsidRPr="00007C0F">
        <w:rPr>
          <w:rStyle w:val="Pogrubienie"/>
        </w:rPr>
        <w:t>Organizacj</w:t>
      </w:r>
      <w:r>
        <w:rPr>
          <w:rStyle w:val="Pogrubienie"/>
        </w:rPr>
        <w:t>a</w:t>
      </w:r>
      <w:r w:rsidRPr="00007C0F">
        <w:rPr>
          <w:rStyle w:val="Pogrubienie"/>
        </w:rPr>
        <w:t xml:space="preserve"> aktywnych</w:t>
      </w:r>
      <w:r>
        <w:rPr>
          <w:rStyle w:val="Pogrubienie"/>
        </w:rPr>
        <w:t xml:space="preserve"> form partycypacji (warsztatów) </w:t>
      </w:r>
      <w:r w:rsidRPr="00007C0F">
        <w:rPr>
          <w:rStyle w:val="Pogrubienie"/>
        </w:rPr>
        <w:t>z</w:t>
      </w:r>
      <w:r>
        <w:rPr>
          <w:rStyle w:val="Pogrubienie"/>
        </w:rPr>
        <w:t xml:space="preserve"> udziałem społeczności lokalnej ze szczególnym uwzględnieniem </w:t>
      </w:r>
      <w:r w:rsidRPr="00007C0F">
        <w:rPr>
          <w:rStyle w:val="Pogrubienie"/>
        </w:rPr>
        <w:t>mieszkańców oraz obecnych i przyszłych potencjalnych interesariuszy;</w:t>
      </w:r>
    </w:p>
    <w:p w:rsidR="00085F23" w:rsidRPr="007D5F1E" w:rsidRDefault="00205311" w:rsidP="00007C0F">
      <w:pPr>
        <w:rPr>
          <w:rStyle w:val="Pogrubienie"/>
          <w:b w:val="0"/>
        </w:rPr>
      </w:pPr>
      <w:r w:rsidRPr="00085F23">
        <w:rPr>
          <w:rStyle w:val="Pogrubienie"/>
          <w:noProof/>
          <w:lang w:eastAsia="pl-PL"/>
        </w:rPr>
        <w:drawing>
          <wp:anchor distT="0" distB="0" distL="114300" distR="114300" simplePos="0" relativeHeight="251664384" behindDoc="0" locked="0" layoutInCell="1" allowOverlap="1">
            <wp:simplePos x="0" y="0"/>
            <wp:positionH relativeFrom="column">
              <wp:posOffset>-413976</wp:posOffset>
            </wp:positionH>
            <wp:positionV relativeFrom="paragraph">
              <wp:posOffset>195580</wp:posOffset>
            </wp:positionV>
            <wp:extent cx="4343400" cy="2041525"/>
            <wp:effectExtent l="0" t="0" r="0" b="0"/>
            <wp:wrapTopAndBottom/>
            <wp:docPr id="13" name="Obraz 13" descr="F:\_KONKURSY\2016_Konkurs_MODELOWANIE_MIASTA\__RAPORT\FOTO\warsztaty 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_KONKURSY\2016_Konkurs_MODELOWANIE_MIASTA\__RAPORT\FOTO\warsztaty info.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3400" cy="2041525"/>
                    </a:xfrm>
                    <a:prstGeom prst="rect">
                      <a:avLst/>
                    </a:prstGeom>
                    <a:noFill/>
                    <a:ln>
                      <a:noFill/>
                    </a:ln>
                  </pic:spPr>
                </pic:pic>
              </a:graphicData>
            </a:graphic>
          </wp:anchor>
        </w:drawing>
      </w:r>
      <w:r w:rsidR="00085F23" w:rsidRPr="007D5F1E">
        <w:rPr>
          <w:rStyle w:val="Pogrubienie"/>
          <w:b w:val="0"/>
        </w:rPr>
        <w:t>Zaproszenie na warsztaty</w:t>
      </w:r>
    </w:p>
    <w:p w:rsidR="00205311" w:rsidRDefault="00205311" w:rsidP="00007C0F">
      <w:pPr>
        <w:rPr>
          <w:rStyle w:val="Pogrubienie"/>
          <w:b w:val="0"/>
        </w:rPr>
      </w:pPr>
    </w:p>
    <w:p w:rsidR="00DB6BB0" w:rsidRDefault="000909AE" w:rsidP="00007C0F">
      <w:pPr>
        <w:rPr>
          <w:rStyle w:val="Pogrubienie"/>
          <w:b w:val="0"/>
        </w:rPr>
      </w:pPr>
      <w:r w:rsidRPr="00902517">
        <w:rPr>
          <w:rStyle w:val="Pogrubienie"/>
          <w:b w:val="0"/>
        </w:rPr>
        <w:t>Warsztat</w:t>
      </w:r>
      <w:r w:rsidR="00B63E03">
        <w:rPr>
          <w:rStyle w:val="Pogrubienie"/>
          <w:b w:val="0"/>
        </w:rPr>
        <w:t>y</w:t>
      </w:r>
      <w:r w:rsidRPr="00902517">
        <w:rPr>
          <w:rStyle w:val="Pogrubienie"/>
          <w:b w:val="0"/>
        </w:rPr>
        <w:t xml:space="preserve"> projektowe otwarte na </w:t>
      </w:r>
      <w:r w:rsidR="00902517">
        <w:rPr>
          <w:rStyle w:val="Pogrubienie"/>
          <w:b w:val="0"/>
        </w:rPr>
        <w:t xml:space="preserve">uczestnictwo </w:t>
      </w:r>
      <w:r w:rsidRPr="00902517">
        <w:rPr>
          <w:rStyle w:val="Pogrubienie"/>
          <w:b w:val="0"/>
        </w:rPr>
        <w:t>przedstawicieli lokalnej społeczności ora</w:t>
      </w:r>
      <w:r w:rsidR="00902517" w:rsidRPr="00902517">
        <w:rPr>
          <w:rStyle w:val="Pogrubienie"/>
          <w:b w:val="0"/>
        </w:rPr>
        <w:t>z</w:t>
      </w:r>
      <w:r w:rsidRPr="00902517">
        <w:rPr>
          <w:rStyle w:val="Pogrubienie"/>
          <w:b w:val="0"/>
        </w:rPr>
        <w:t xml:space="preserve"> inny</w:t>
      </w:r>
      <w:r w:rsidR="00B63E03">
        <w:rPr>
          <w:rStyle w:val="Pogrubienie"/>
          <w:b w:val="0"/>
        </w:rPr>
        <w:t>ch</w:t>
      </w:r>
      <w:r w:rsidRPr="00902517">
        <w:rPr>
          <w:rStyle w:val="Pogrubienie"/>
          <w:b w:val="0"/>
        </w:rPr>
        <w:t xml:space="preserve"> interesariusz</w:t>
      </w:r>
      <w:r w:rsidR="00B63E03">
        <w:rPr>
          <w:rStyle w:val="Pogrubienie"/>
          <w:b w:val="0"/>
        </w:rPr>
        <w:t>y</w:t>
      </w:r>
      <w:r w:rsidR="00902517">
        <w:rPr>
          <w:rStyle w:val="Pogrubienie"/>
          <w:b w:val="0"/>
        </w:rPr>
        <w:t xml:space="preserve"> odbyły się </w:t>
      </w:r>
      <w:r w:rsidR="00B63E03" w:rsidRPr="00B63E03">
        <w:rPr>
          <w:rStyle w:val="Pogrubienie"/>
          <w:b w:val="0"/>
        </w:rPr>
        <w:t>25.02.2016</w:t>
      </w:r>
      <w:r w:rsidR="00F45694">
        <w:rPr>
          <w:rStyle w:val="Pogrubienie"/>
          <w:b w:val="0"/>
        </w:rPr>
        <w:t>,</w:t>
      </w:r>
      <w:r w:rsidR="00B63E03">
        <w:rPr>
          <w:rStyle w:val="Pogrubienie"/>
          <w:b w:val="0"/>
        </w:rPr>
        <w:t xml:space="preserve"> w sali </w:t>
      </w:r>
      <w:r w:rsidR="00B63E03">
        <w:rPr>
          <w:rStyle w:val="Pogrubienie"/>
          <w:b w:val="0"/>
        </w:rPr>
        <w:lastRenderedPageBreak/>
        <w:t>wystawowej „Przystanku Architektura” - siedziby Łódzkiej Okręgowej Izby Architektów przy ul. Północnej 12 w Łodzi.</w:t>
      </w:r>
    </w:p>
    <w:p w:rsidR="00C41D3F" w:rsidRDefault="00B63E03" w:rsidP="00007C0F">
      <w:pPr>
        <w:rPr>
          <w:rStyle w:val="Pogrubienie"/>
        </w:rPr>
      </w:pPr>
      <w:r>
        <w:rPr>
          <w:rStyle w:val="Pogrubienie"/>
          <w:b w:val="0"/>
        </w:rPr>
        <w:t xml:space="preserve"> </w:t>
      </w:r>
      <w:r w:rsidR="001F692E" w:rsidRPr="001F692E">
        <w:rPr>
          <w:rStyle w:val="Pogrubienie"/>
          <w:noProof/>
          <w:lang w:eastAsia="pl-PL"/>
        </w:rPr>
        <w:drawing>
          <wp:inline distT="0" distB="0" distL="0" distR="0">
            <wp:extent cx="4797469" cy="3177813"/>
            <wp:effectExtent l="0" t="0" r="3175" b="3810"/>
            <wp:docPr id="22" name="Obraz 22" descr="F:\_KONKURSY\2016_Konkurs_MODELOWANIE_MIASTA\__RAPORT\FOTO\0225_foto\SARP (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_KONKURSY\2016_Konkurs_MODELOWANIE_MIASTA\__RAPORT\FOTO\0225_foto\SARP (108).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3461" cy="3181782"/>
                    </a:xfrm>
                    <a:prstGeom prst="rect">
                      <a:avLst/>
                    </a:prstGeom>
                    <a:noFill/>
                    <a:ln>
                      <a:noFill/>
                    </a:ln>
                  </pic:spPr>
                </pic:pic>
              </a:graphicData>
            </a:graphic>
          </wp:inline>
        </w:drawing>
      </w:r>
    </w:p>
    <w:p w:rsidR="000578CE" w:rsidRDefault="001F692E" w:rsidP="000578CE">
      <w:pPr>
        <w:rPr>
          <w:rStyle w:val="Pogrubienie"/>
          <w:b w:val="0"/>
        </w:rPr>
      </w:pPr>
      <w:r w:rsidRPr="001F692E">
        <w:rPr>
          <w:rStyle w:val="Pogrubienie"/>
          <w:b w:val="0"/>
        </w:rPr>
        <w:t xml:space="preserve">Foto: Warsztaty projektowe </w:t>
      </w:r>
    </w:p>
    <w:p w:rsidR="00DB6BB0" w:rsidRDefault="00DB6BB0" w:rsidP="006D0F8C">
      <w:pPr>
        <w:spacing w:after="0"/>
        <w:rPr>
          <w:rStyle w:val="Pogrubienie"/>
          <w:b w:val="0"/>
        </w:rPr>
      </w:pPr>
      <w:r>
        <w:rPr>
          <w:rStyle w:val="Pogrubienie"/>
          <w:b w:val="0"/>
        </w:rPr>
        <w:t xml:space="preserve">Uczestnicy pracowali w grupach moderowanych przez doświadczonych facylitatorów. Sala pozwalała na przeprowadzenie warsztatów w komfortowych warunkach. </w:t>
      </w:r>
      <w:r w:rsidR="007243C8">
        <w:rPr>
          <w:rStyle w:val="Pogrubienie"/>
          <w:b w:val="0"/>
        </w:rPr>
        <w:t>Dla uczestników p</w:t>
      </w:r>
      <w:r>
        <w:rPr>
          <w:rStyle w:val="Pogrubienie"/>
          <w:b w:val="0"/>
        </w:rPr>
        <w:t>rzygotowano niezbędne pomoce</w:t>
      </w:r>
      <w:r w:rsidR="007243C8">
        <w:rPr>
          <w:rStyle w:val="Pogrubienie"/>
          <w:b w:val="0"/>
        </w:rPr>
        <w:t>,</w:t>
      </w:r>
      <w:r>
        <w:rPr>
          <w:rStyle w:val="Pogrubienie"/>
          <w:b w:val="0"/>
        </w:rPr>
        <w:t xml:space="preserve"> w tym podkłady mapowe obszarów objętych konkursem.</w:t>
      </w:r>
    </w:p>
    <w:p w:rsidR="00DB6BB0" w:rsidRDefault="00DB6BB0" w:rsidP="006D0F8C">
      <w:pPr>
        <w:spacing w:after="0"/>
        <w:rPr>
          <w:rStyle w:val="Pogrubienie"/>
          <w:b w:val="0"/>
        </w:rPr>
      </w:pPr>
      <w:r>
        <w:rPr>
          <w:rStyle w:val="Pogrubienie"/>
          <w:b w:val="0"/>
        </w:rPr>
        <w:t>Wnioski spisywan</w:t>
      </w:r>
      <w:r w:rsidR="007243C8">
        <w:rPr>
          <w:rStyle w:val="Pogrubienie"/>
          <w:b w:val="0"/>
        </w:rPr>
        <w:t>e</w:t>
      </w:r>
      <w:r>
        <w:rPr>
          <w:rStyle w:val="Pogrubienie"/>
          <w:b w:val="0"/>
        </w:rPr>
        <w:t xml:space="preserve"> podczas </w:t>
      </w:r>
      <w:r w:rsidR="007243C8">
        <w:rPr>
          <w:rStyle w:val="Pogrubienie"/>
          <w:b w:val="0"/>
        </w:rPr>
        <w:t>warsztatów posłużyły do sporządzenia raportu.</w:t>
      </w:r>
    </w:p>
    <w:p w:rsidR="007243C8" w:rsidRDefault="007243C8" w:rsidP="006D0F8C">
      <w:pPr>
        <w:spacing w:after="0"/>
        <w:rPr>
          <w:rStyle w:val="Pogrubienie"/>
          <w:b w:val="0"/>
        </w:rPr>
      </w:pPr>
    </w:p>
    <w:p w:rsidR="002F55FB" w:rsidRDefault="00DB6BB0" w:rsidP="006D0F8C">
      <w:pPr>
        <w:spacing w:after="0"/>
        <w:rPr>
          <w:rStyle w:val="Pogrubienie"/>
          <w:b w:val="0"/>
        </w:rPr>
      </w:pPr>
      <w:r>
        <w:rPr>
          <w:rStyle w:val="Pogrubienie"/>
          <w:b w:val="0"/>
        </w:rPr>
        <w:t>Dla uczestników warsztatów zapewniono poczęstunek i bufet kawowy.</w:t>
      </w:r>
    </w:p>
    <w:p w:rsidR="007243C8" w:rsidRDefault="007243C8" w:rsidP="006D0F8C">
      <w:pPr>
        <w:spacing w:after="0"/>
        <w:rPr>
          <w:rStyle w:val="Pogrubienie"/>
          <w:b w:val="0"/>
        </w:rPr>
      </w:pPr>
    </w:p>
    <w:p w:rsidR="002F55FB" w:rsidRDefault="00DB6BB0" w:rsidP="006D0F8C">
      <w:pPr>
        <w:spacing w:after="0"/>
        <w:rPr>
          <w:rStyle w:val="Pogrubienie"/>
          <w:b w:val="0"/>
        </w:rPr>
      </w:pPr>
      <w:r w:rsidRPr="00DB6BB0">
        <w:rPr>
          <w:rStyle w:val="Pogrubienie"/>
          <w:b w:val="0"/>
        </w:rPr>
        <w:t xml:space="preserve">Organizator, zarezerwował również dodatkowe sale, na wypadek wyższej frekwencji </w:t>
      </w:r>
      <w:r>
        <w:rPr>
          <w:rStyle w:val="Pogrubienie"/>
          <w:b w:val="0"/>
        </w:rPr>
        <w:t xml:space="preserve">interesariuszy </w:t>
      </w:r>
      <w:r w:rsidRPr="00DB6BB0">
        <w:rPr>
          <w:rStyle w:val="Pogrubienie"/>
          <w:b w:val="0"/>
        </w:rPr>
        <w:t>zainteresowanych warsztatami.</w:t>
      </w:r>
    </w:p>
    <w:p w:rsidR="00DB6BB0" w:rsidRDefault="00DB6BB0" w:rsidP="006D0F8C">
      <w:pPr>
        <w:spacing w:after="0"/>
        <w:rPr>
          <w:rStyle w:val="Pogrubienie"/>
          <w:b w:val="0"/>
        </w:rPr>
      </w:pPr>
    </w:p>
    <w:p w:rsidR="006D0F8C" w:rsidRDefault="00CE2EB7" w:rsidP="006D0F8C">
      <w:pPr>
        <w:spacing w:after="0"/>
        <w:rPr>
          <w:rStyle w:val="Pogrubienie"/>
          <w:b w:val="0"/>
        </w:rPr>
      </w:pPr>
      <w:r w:rsidRPr="00CE2EB7">
        <w:rPr>
          <w:rStyle w:val="Pogrubienie"/>
          <w:b w:val="0"/>
        </w:rPr>
        <w:t>Patrz:</w:t>
      </w:r>
    </w:p>
    <w:p w:rsidR="00AD2F12" w:rsidRDefault="00CE2EB7" w:rsidP="002F55FB">
      <w:pPr>
        <w:spacing w:after="0"/>
        <w:rPr>
          <w:rStyle w:val="Pogrubienie"/>
          <w:b w:val="0"/>
        </w:rPr>
      </w:pPr>
      <w:r w:rsidRPr="00CB60D4">
        <w:rPr>
          <w:rStyle w:val="Pogrubienie"/>
          <w:b w:val="0"/>
        </w:rPr>
        <w:t xml:space="preserve">Załącznik nr 6 - </w:t>
      </w:r>
      <w:r w:rsidR="00AD2F12" w:rsidRPr="00AD2F12">
        <w:rPr>
          <w:rStyle w:val="Pogrubienie"/>
          <w:b w:val="0"/>
        </w:rPr>
        <w:t>Lista uczestników części partycypacyjnej</w:t>
      </w:r>
    </w:p>
    <w:p w:rsidR="002F55FB" w:rsidRPr="00FF62BC" w:rsidRDefault="00CE2EB7" w:rsidP="00FF62BC">
      <w:pPr>
        <w:spacing w:after="0"/>
        <w:rPr>
          <w:rStyle w:val="Pogrubienie"/>
          <w:b w:val="0"/>
        </w:rPr>
      </w:pPr>
      <w:r w:rsidRPr="00CB60D4">
        <w:rPr>
          <w:rStyle w:val="Pogrubienie"/>
          <w:b w:val="0"/>
        </w:rPr>
        <w:t>Załącznik nr 7 - Rapor</w:t>
      </w:r>
      <w:r w:rsidR="00C41D3F" w:rsidRPr="00CB60D4">
        <w:rPr>
          <w:rStyle w:val="Pogrubienie"/>
          <w:b w:val="0"/>
        </w:rPr>
        <w:t xml:space="preserve">t z warsztatów partycypacyjnych </w:t>
      </w:r>
      <w:r w:rsidRPr="00CB60D4">
        <w:rPr>
          <w:rStyle w:val="Pogrubienie"/>
          <w:b w:val="0"/>
        </w:rPr>
        <w:t>przeprowadzonych w ramach konkursu</w:t>
      </w:r>
    </w:p>
    <w:p w:rsidR="00007C0F" w:rsidRPr="00007C0F" w:rsidRDefault="00591536" w:rsidP="00007C0F">
      <w:pPr>
        <w:rPr>
          <w:rStyle w:val="Pogrubienie"/>
        </w:rPr>
      </w:pPr>
      <w:r>
        <w:rPr>
          <w:rStyle w:val="Pogrubienie"/>
        </w:rPr>
        <w:lastRenderedPageBreak/>
        <w:t xml:space="preserve">2.5 </w:t>
      </w:r>
      <w:r w:rsidR="00007C0F" w:rsidRPr="00007C0F">
        <w:rPr>
          <w:rStyle w:val="Pogrubienie"/>
        </w:rPr>
        <w:t xml:space="preserve">Zadanie </w:t>
      </w:r>
      <w:r w:rsidR="00007C0F">
        <w:rPr>
          <w:rStyle w:val="Pogrubienie"/>
        </w:rPr>
        <w:t>V</w:t>
      </w:r>
    </w:p>
    <w:p w:rsidR="00CE418E" w:rsidRDefault="00D84E84" w:rsidP="00CB60D4">
      <w:pPr>
        <w:rPr>
          <w:rStyle w:val="Pogrubienie"/>
        </w:rPr>
      </w:pPr>
      <w:r>
        <w:rPr>
          <w:rStyle w:val="Pogrubienie"/>
        </w:rPr>
        <w:t>P</w:t>
      </w:r>
      <w:r w:rsidRPr="00D84E84">
        <w:rPr>
          <w:rStyle w:val="Pogrubienie"/>
        </w:rPr>
        <w:t>romo</w:t>
      </w:r>
      <w:r w:rsidR="00C33B8B">
        <w:rPr>
          <w:rStyle w:val="Pogrubienie"/>
        </w:rPr>
        <w:t>wano konkurs</w:t>
      </w:r>
      <w:r w:rsidRPr="00D84E84">
        <w:rPr>
          <w:rStyle w:val="Pogrubienie"/>
        </w:rPr>
        <w:t xml:space="preserve"> wśród</w:t>
      </w:r>
      <w:r>
        <w:rPr>
          <w:rStyle w:val="Pogrubienie"/>
        </w:rPr>
        <w:t xml:space="preserve"> potencjalnych uczestników oraz </w:t>
      </w:r>
      <w:r w:rsidRPr="00D84E84">
        <w:rPr>
          <w:rStyle w:val="Pogrubienie"/>
        </w:rPr>
        <w:t>promo</w:t>
      </w:r>
      <w:r w:rsidR="00C33B8B">
        <w:rPr>
          <w:rStyle w:val="Pogrubienie"/>
        </w:rPr>
        <w:t>wano</w:t>
      </w:r>
      <w:r w:rsidRPr="00D84E84">
        <w:rPr>
          <w:rStyle w:val="Pogrubienie"/>
        </w:rPr>
        <w:t xml:space="preserve"> wynik</w:t>
      </w:r>
      <w:r w:rsidR="00C33B8B">
        <w:rPr>
          <w:rStyle w:val="Pogrubienie"/>
        </w:rPr>
        <w:t>i</w:t>
      </w:r>
      <w:r w:rsidRPr="00D84E84">
        <w:rPr>
          <w:rStyle w:val="Pogrubienie"/>
        </w:rPr>
        <w:t xml:space="preserve"> konkursu wśród s</w:t>
      </w:r>
      <w:r>
        <w:rPr>
          <w:rStyle w:val="Pogrubienie"/>
        </w:rPr>
        <w:t xml:space="preserve">zerokiego grona interesariuszy, </w:t>
      </w:r>
      <w:r w:rsidRPr="00D84E84">
        <w:rPr>
          <w:rStyle w:val="Pogrubienie"/>
        </w:rPr>
        <w:t>w tym:</w:t>
      </w:r>
    </w:p>
    <w:p w:rsidR="00C33B8B" w:rsidRDefault="00D84E84" w:rsidP="00CB60D4">
      <w:pPr>
        <w:rPr>
          <w:rStyle w:val="Pogrubienie"/>
        </w:rPr>
      </w:pPr>
      <w:r w:rsidRPr="00D84E84">
        <w:rPr>
          <w:rStyle w:val="Pogrubienie"/>
        </w:rPr>
        <w:t>upubliczni</w:t>
      </w:r>
      <w:r w:rsidR="00C33B8B">
        <w:rPr>
          <w:rStyle w:val="Pogrubienie"/>
        </w:rPr>
        <w:t>ono</w:t>
      </w:r>
      <w:r w:rsidRPr="00D84E84">
        <w:rPr>
          <w:rStyle w:val="Pogrubienie"/>
        </w:rPr>
        <w:t xml:space="preserve"> informacj</w:t>
      </w:r>
      <w:r w:rsidR="00C33B8B">
        <w:rPr>
          <w:rStyle w:val="Pogrubienie"/>
        </w:rPr>
        <w:t>ę</w:t>
      </w:r>
      <w:r w:rsidRPr="00D84E84">
        <w:rPr>
          <w:rStyle w:val="Pogrubienie"/>
        </w:rPr>
        <w:t xml:space="preserve"> o konkursie w następujących mediach</w:t>
      </w:r>
      <w:r w:rsidR="00C33B8B">
        <w:rPr>
          <w:rStyle w:val="Pogrubienie"/>
        </w:rPr>
        <w:t xml:space="preserve"> </w:t>
      </w:r>
    </w:p>
    <w:p w:rsidR="00D84E84" w:rsidRPr="00CE418E" w:rsidRDefault="00D84E84" w:rsidP="00CB60D4">
      <w:pPr>
        <w:pStyle w:val="Akapitzlist"/>
        <w:numPr>
          <w:ilvl w:val="0"/>
          <w:numId w:val="5"/>
        </w:numPr>
        <w:ind w:left="0" w:firstLine="0"/>
        <w:rPr>
          <w:rStyle w:val="Pogrubienie"/>
        </w:rPr>
      </w:pPr>
      <w:r w:rsidRPr="001F692E">
        <w:rPr>
          <w:rStyle w:val="Pogrubienie"/>
        </w:rPr>
        <w:t>w trzech</w:t>
      </w:r>
      <w:r w:rsidRPr="00CE418E">
        <w:rPr>
          <w:rStyle w:val="Pogrubienie"/>
        </w:rPr>
        <w:t xml:space="preserve"> łódzkich gazetach codziennych</w:t>
      </w:r>
    </w:p>
    <w:p w:rsidR="00C33B8B" w:rsidRPr="00CE418E" w:rsidRDefault="00210638" w:rsidP="00CB60D4">
      <w:pPr>
        <w:pStyle w:val="Akapitzlist"/>
        <w:numPr>
          <w:ilvl w:val="0"/>
          <w:numId w:val="5"/>
        </w:numPr>
        <w:ind w:left="0" w:firstLine="0"/>
        <w:rPr>
          <w:rStyle w:val="Pogrubienie"/>
        </w:rPr>
      </w:pPr>
      <w:r w:rsidRPr="00CE418E">
        <w:rPr>
          <w:rStyle w:val="Pogrubienie"/>
        </w:rPr>
        <w:t>w dwóch ogólnopolskich gazetach codziennych;</w:t>
      </w:r>
    </w:p>
    <w:p w:rsidR="00CE418E" w:rsidRDefault="00210638" w:rsidP="00CB60D4">
      <w:pPr>
        <w:pStyle w:val="Akapitzlist"/>
        <w:numPr>
          <w:ilvl w:val="0"/>
          <w:numId w:val="5"/>
        </w:numPr>
        <w:ind w:left="0" w:firstLine="0"/>
        <w:rPr>
          <w:rStyle w:val="Pogrubienie"/>
        </w:rPr>
      </w:pPr>
      <w:r w:rsidRPr="00CE418E">
        <w:rPr>
          <w:rStyle w:val="Pogrubienie"/>
        </w:rPr>
        <w:t>stronie internetowej Zamawiającego;</w:t>
      </w:r>
    </w:p>
    <w:p w:rsidR="00F110CD" w:rsidRDefault="00F110CD" w:rsidP="00CB60D4">
      <w:pPr>
        <w:pStyle w:val="Akapitzlist"/>
        <w:spacing w:line="240" w:lineRule="auto"/>
        <w:ind w:left="284"/>
        <w:rPr>
          <w:rStyle w:val="Pogrubienie"/>
          <w:b w:val="0"/>
          <w:i/>
        </w:rPr>
      </w:pPr>
      <w:r w:rsidRPr="00F110CD">
        <w:rPr>
          <w:rStyle w:val="Pogrubienie"/>
          <w:b w:val="0"/>
        </w:rPr>
        <w:t xml:space="preserve"> </w:t>
      </w:r>
      <w:r w:rsidR="00F933C6" w:rsidRPr="00CB60D4">
        <w:rPr>
          <w:rStyle w:val="Pogrubienie"/>
          <w:b w:val="0"/>
          <w:i/>
        </w:rPr>
        <w:t>(</w:t>
      </w:r>
      <w:r w:rsidRPr="00CB60D4">
        <w:rPr>
          <w:rStyle w:val="Pogrubienie"/>
          <w:b w:val="0"/>
          <w:i/>
        </w:rPr>
        <w:t>www.uml.lodz.pl/miasto/aktualnosci/?news=30082</w:t>
      </w:r>
      <w:r w:rsidR="00F933C6" w:rsidRPr="00CB60D4">
        <w:rPr>
          <w:rStyle w:val="Pogrubienie"/>
          <w:b w:val="0"/>
          <w:i/>
        </w:rPr>
        <w:t>)</w:t>
      </w:r>
    </w:p>
    <w:p w:rsidR="002F2E3B" w:rsidRDefault="00CE418E" w:rsidP="00907EFA">
      <w:pPr>
        <w:pStyle w:val="Akapitzlist"/>
        <w:ind w:left="1068"/>
        <w:rPr>
          <w:rStyle w:val="Pogrubienie"/>
          <w:b w:val="0"/>
        </w:rPr>
      </w:pPr>
      <w:r w:rsidRPr="008B19FA">
        <w:rPr>
          <w:rStyle w:val="Pogrubienie"/>
          <w:b w:val="0"/>
          <w:noProof/>
          <w:lang w:eastAsia="pl-PL"/>
        </w:rPr>
        <w:drawing>
          <wp:anchor distT="0" distB="0" distL="114300" distR="114300" simplePos="0" relativeHeight="251659264" behindDoc="0" locked="0" layoutInCell="1" allowOverlap="1">
            <wp:simplePos x="0" y="0"/>
            <wp:positionH relativeFrom="column">
              <wp:posOffset>-8812</wp:posOffset>
            </wp:positionH>
            <wp:positionV relativeFrom="paragraph">
              <wp:posOffset>47269</wp:posOffset>
            </wp:positionV>
            <wp:extent cx="4371076" cy="3277462"/>
            <wp:effectExtent l="0" t="0" r="0" b="0"/>
            <wp:wrapNone/>
            <wp:docPr id="7" name="Obraz 7" descr="F:\_KONKURSY\2016_Konkurs_MODELOWANIE_MIASTA\__RAPORT\FOTO\_wybrane\_promocja_medial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_KONKURSY\2016_Konkurs_MODELOWANIE_MIASTA\__RAPORT\FOTO\_wybrane\_promocja_medialna.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3778" cy="3279488"/>
                    </a:xfrm>
                    <a:prstGeom prst="rect">
                      <a:avLst/>
                    </a:prstGeom>
                    <a:noFill/>
                    <a:ln>
                      <a:noFill/>
                    </a:ln>
                  </pic:spPr>
                </pic:pic>
              </a:graphicData>
            </a:graphic>
          </wp:anchor>
        </w:drawing>
      </w:r>
    </w:p>
    <w:p w:rsidR="002F2E3B" w:rsidRDefault="002F2E3B" w:rsidP="00907EFA">
      <w:pPr>
        <w:pStyle w:val="Akapitzlist"/>
        <w:ind w:left="1068"/>
        <w:rPr>
          <w:rStyle w:val="Pogrubienie"/>
          <w:b w:val="0"/>
        </w:rPr>
      </w:pPr>
    </w:p>
    <w:p w:rsidR="002F2E3B" w:rsidRDefault="002F2E3B" w:rsidP="00907EFA">
      <w:pPr>
        <w:pStyle w:val="Akapitzlist"/>
        <w:ind w:left="1068"/>
        <w:rPr>
          <w:rStyle w:val="Pogrubienie"/>
          <w:b w:val="0"/>
        </w:rPr>
      </w:pPr>
    </w:p>
    <w:p w:rsidR="002F2E3B" w:rsidRDefault="002F2E3B" w:rsidP="00907EFA">
      <w:pPr>
        <w:pStyle w:val="Akapitzlist"/>
        <w:ind w:left="1068"/>
        <w:rPr>
          <w:rStyle w:val="Pogrubienie"/>
          <w:b w:val="0"/>
        </w:rPr>
      </w:pPr>
    </w:p>
    <w:p w:rsidR="002F2E3B" w:rsidRDefault="002F2E3B" w:rsidP="00907EFA">
      <w:pPr>
        <w:pStyle w:val="Akapitzlist"/>
        <w:ind w:left="1068"/>
        <w:rPr>
          <w:rStyle w:val="Pogrubienie"/>
          <w:b w:val="0"/>
        </w:rPr>
      </w:pPr>
    </w:p>
    <w:p w:rsidR="002F2E3B" w:rsidRDefault="002F2E3B" w:rsidP="00907EFA">
      <w:pPr>
        <w:pStyle w:val="Akapitzlist"/>
        <w:ind w:left="1068"/>
        <w:rPr>
          <w:rStyle w:val="Pogrubienie"/>
          <w:b w:val="0"/>
        </w:rPr>
      </w:pPr>
    </w:p>
    <w:p w:rsidR="002F2E3B" w:rsidRDefault="0031413C" w:rsidP="00907EFA">
      <w:pPr>
        <w:pStyle w:val="Akapitzlist"/>
        <w:ind w:left="1068"/>
        <w:rPr>
          <w:rStyle w:val="Pogrubienie"/>
          <w:b w:val="0"/>
        </w:rPr>
      </w:pPr>
      <w:r w:rsidRPr="008B0365">
        <w:rPr>
          <w:rStyle w:val="Pogrubienie"/>
          <w:b w:val="0"/>
          <w:noProof/>
          <w:lang w:eastAsia="pl-PL"/>
        </w:rPr>
        <w:drawing>
          <wp:anchor distT="0" distB="0" distL="114300" distR="114300" simplePos="0" relativeHeight="251661312" behindDoc="0" locked="0" layoutInCell="1" allowOverlap="1">
            <wp:simplePos x="0" y="0"/>
            <wp:positionH relativeFrom="column">
              <wp:posOffset>3272996</wp:posOffset>
            </wp:positionH>
            <wp:positionV relativeFrom="paragraph">
              <wp:posOffset>15753</wp:posOffset>
            </wp:positionV>
            <wp:extent cx="2152293" cy="2204581"/>
            <wp:effectExtent l="0" t="0" r="635" b="5715"/>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293" cy="2204581"/>
                    </a:xfrm>
                    <a:prstGeom prst="rect">
                      <a:avLst/>
                    </a:prstGeom>
                    <a:noFill/>
                    <a:ln>
                      <a:noFill/>
                    </a:ln>
                  </pic:spPr>
                </pic:pic>
              </a:graphicData>
            </a:graphic>
          </wp:anchor>
        </w:drawing>
      </w:r>
    </w:p>
    <w:p w:rsidR="002F2E3B" w:rsidRDefault="002F2E3B" w:rsidP="00907EFA">
      <w:pPr>
        <w:pStyle w:val="Akapitzlist"/>
        <w:ind w:left="1068"/>
        <w:rPr>
          <w:rStyle w:val="Pogrubienie"/>
          <w:b w:val="0"/>
        </w:rPr>
      </w:pPr>
    </w:p>
    <w:p w:rsidR="002F2E3B" w:rsidRDefault="002F2E3B" w:rsidP="00907EFA">
      <w:pPr>
        <w:pStyle w:val="Akapitzlist"/>
        <w:ind w:left="1068"/>
        <w:rPr>
          <w:rStyle w:val="Pogrubienie"/>
          <w:b w:val="0"/>
        </w:rPr>
      </w:pPr>
    </w:p>
    <w:p w:rsidR="002F2E3B" w:rsidRDefault="002F2E3B" w:rsidP="00907EFA">
      <w:pPr>
        <w:pStyle w:val="Akapitzlist"/>
        <w:ind w:left="1068"/>
        <w:rPr>
          <w:rStyle w:val="Pogrubienie"/>
          <w:b w:val="0"/>
        </w:rPr>
      </w:pPr>
    </w:p>
    <w:p w:rsidR="002F2E3B" w:rsidRDefault="002F2E3B" w:rsidP="00907EFA">
      <w:pPr>
        <w:pStyle w:val="Akapitzlist"/>
        <w:ind w:left="1068"/>
        <w:rPr>
          <w:rStyle w:val="Pogrubienie"/>
          <w:b w:val="0"/>
        </w:rPr>
      </w:pPr>
    </w:p>
    <w:p w:rsidR="002F2E3B" w:rsidRDefault="002F2E3B" w:rsidP="00907EFA">
      <w:pPr>
        <w:pStyle w:val="Akapitzlist"/>
        <w:ind w:left="1068"/>
        <w:rPr>
          <w:rStyle w:val="Pogrubienie"/>
          <w:b w:val="0"/>
        </w:rPr>
      </w:pPr>
    </w:p>
    <w:p w:rsidR="002F2E3B" w:rsidRDefault="002F2E3B" w:rsidP="00907EFA">
      <w:pPr>
        <w:pStyle w:val="Akapitzlist"/>
        <w:ind w:left="1068"/>
        <w:rPr>
          <w:rStyle w:val="Pogrubienie"/>
          <w:b w:val="0"/>
        </w:rPr>
      </w:pPr>
    </w:p>
    <w:p w:rsidR="002F2E3B" w:rsidRDefault="002F2E3B" w:rsidP="00907EFA">
      <w:pPr>
        <w:pStyle w:val="Akapitzlist"/>
        <w:ind w:left="1068"/>
        <w:rPr>
          <w:rStyle w:val="Pogrubienie"/>
          <w:b w:val="0"/>
        </w:rPr>
      </w:pPr>
    </w:p>
    <w:p w:rsidR="002F2E3B" w:rsidRDefault="002F2E3B" w:rsidP="00907EFA">
      <w:pPr>
        <w:pStyle w:val="Akapitzlist"/>
        <w:ind w:left="1068"/>
        <w:rPr>
          <w:rStyle w:val="Pogrubienie"/>
          <w:b w:val="0"/>
        </w:rPr>
      </w:pPr>
    </w:p>
    <w:p w:rsidR="002F2E3B" w:rsidRDefault="002F2E3B" w:rsidP="00907EFA">
      <w:pPr>
        <w:pStyle w:val="Akapitzlist"/>
        <w:ind w:left="1068"/>
        <w:rPr>
          <w:rStyle w:val="Pogrubienie"/>
          <w:b w:val="0"/>
        </w:rPr>
      </w:pPr>
    </w:p>
    <w:p w:rsidR="00CE418E" w:rsidRDefault="00CE418E" w:rsidP="00CB60D4">
      <w:pPr>
        <w:pStyle w:val="Akapitzlist"/>
        <w:ind w:left="0"/>
        <w:rPr>
          <w:rStyle w:val="Pogrubienie"/>
          <w:b w:val="0"/>
        </w:rPr>
      </w:pPr>
    </w:p>
    <w:p w:rsidR="00CE418E" w:rsidRDefault="00CE418E" w:rsidP="00CB60D4">
      <w:pPr>
        <w:pStyle w:val="Akapitzlist"/>
        <w:ind w:left="0"/>
        <w:rPr>
          <w:rStyle w:val="Pogrubienie"/>
          <w:b w:val="0"/>
        </w:rPr>
      </w:pPr>
      <w:r>
        <w:rPr>
          <w:rStyle w:val="Pogrubienie"/>
          <w:b w:val="0"/>
        </w:rPr>
        <w:t>Fot</w:t>
      </w:r>
      <w:r w:rsidR="001F692E">
        <w:rPr>
          <w:rStyle w:val="Pogrubienie"/>
          <w:b w:val="0"/>
        </w:rPr>
        <w:t>o</w:t>
      </w:r>
      <w:r>
        <w:rPr>
          <w:rStyle w:val="Pogrubienie"/>
          <w:b w:val="0"/>
        </w:rPr>
        <w:t>: Konferencja prasowa poprzedzająca ogłoszenie konkursu</w:t>
      </w:r>
    </w:p>
    <w:p w:rsidR="00CE418E" w:rsidRDefault="00CE418E" w:rsidP="00CB60D4">
      <w:pPr>
        <w:pStyle w:val="Akapitzlist"/>
        <w:ind w:left="0"/>
        <w:rPr>
          <w:rStyle w:val="Pogrubienie"/>
          <w:b w:val="0"/>
        </w:rPr>
      </w:pPr>
    </w:p>
    <w:p w:rsidR="001759BB" w:rsidRDefault="001759BB" w:rsidP="00CB60D4">
      <w:pPr>
        <w:pStyle w:val="Akapitzlist"/>
        <w:ind w:left="0"/>
        <w:rPr>
          <w:rStyle w:val="Pogrubienie"/>
          <w:b w:val="0"/>
        </w:rPr>
      </w:pPr>
      <w:r w:rsidRPr="001759BB">
        <w:rPr>
          <w:rStyle w:val="Pogrubienie"/>
          <w:b w:val="0"/>
        </w:rPr>
        <w:t xml:space="preserve">Relacje przeprowadziły również inne lokalne media, w tym telewizje </w:t>
      </w:r>
      <w:r w:rsidR="00CE418E">
        <w:rPr>
          <w:rStyle w:val="Pogrubienie"/>
          <w:b w:val="0"/>
        </w:rPr>
        <w:t>TVP </w:t>
      </w:r>
      <w:r>
        <w:rPr>
          <w:rStyle w:val="Pogrubienie"/>
          <w:b w:val="0"/>
        </w:rPr>
        <w:t>Łódź i TOYA</w:t>
      </w:r>
      <w:r w:rsidRPr="001759BB">
        <w:rPr>
          <w:rStyle w:val="Pogrubienie"/>
          <w:b w:val="0"/>
        </w:rPr>
        <w:t>. Niewątpliwie kluczowa w tym zakresie była pomoc</w:t>
      </w:r>
      <w:r w:rsidR="00CE418E">
        <w:rPr>
          <w:rStyle w:val="Pogrubienie"/>
          <w:b w:val="0"/>
        </w:rPr>
        <w:t xml:space="preserve"> organizacyjna</w:t>
      </w:r>
      <w:r w:rsidRPr="001759BB">
        <w:rPr>
          <w:rStyle w:val="Pogrubienie"/>
          <w:b w:val="0"/>
        </w:rPr>
        <w:t xml:space="preserve"> Biura Rzecznika Prasowego Prezydenta Miasta </w:t>
      </w:r>
      <w:r w:rsidR="00CE418E">
        <w:rPr>
          <w:rStyle w:val="Pogrubienie"/>
          <w:b w:val="0"/>
        </w:rPr>
        <w:t>a przede wszystkim</w:t>
      </w:r>
      <w:r w:rsidRPr="001759BB">
        <w:rPr>
          <w:rStyle w:val="Pogrubienie"/>
          <w:b w:val="0"/>
        </w:rPr>
        <w:t xml:space="preserve"> </w:t>
      </w:r>
      <w:r w:rsidR="00F45694">
        <w:rPr>
          <w:rStyle w:val="Pogrubienie"/>
          <w:b w:val="0"/>
        </w:rPr>
        <w:t>obecność</w:t>
      </w:r>
      <w:r w:rsidR="00CE418E">
        <w:rPr>
          <w:rStyle w:val="Pogrubienie"/>
          <w:b w:val="0"/>
        </w:rPr>
        <w:t xml:space="preserve"> </w:t>
      </w:r>
      <w:r w:rsidRPr="001759BB">
        <w:rPr>
          <w:rStyle w:val="Pogrubienie"/>
          <w:b w:val="0"/>
        </w:rPr>
        <w:t xml:space="preserve">Pani Prezydent Hanny Zdanowskiej, </w:t>
      </w:r>
      <w:r>
        <w:rPr>
          <w:rStyle w:val="Pogrubienie"/>
          <w:b w:val="0"/>
        </w:rPr>
        <w:t>z</w:t>
      </w:r>
      <w:r w:rsidRPr="001759BB">
        <w:rPr>
          <w:rStyle w:val="Pogrubienie"/>
          <w:b w:val="0"/>
        </w:rPr>
        <w:t xml:space="preserve">arówno podczas ogłaszania konkursu, jaki i jego </w:t>
      </w:r>
      <w:r w:rsidR="00F45694">
        <w:rPr>
          <w:rStyle w:val="Pogrubienie"/>
          <w:b w:val="0"/>
        </w:rPr>
        <w:t>rozstrzygnięcia</w:t>
      </w:r>
      <w:r>
        <w:rPr>
          <w:rStyle w:val="Pogrubienie"/>
          <w:b w:val="0"/>
        </w:rPr>
        <w:t>.</w:t>
      </w:r>
    </w:p>
    <w:p w:rsidR="002F55FB" w:rsidRDefault="002F55FB" w:rsidP="00CB60D4">
      <w:pPr>
        <w:pStyle w:val="Akapitzlist"/>
        <w:ind w:left="0"/>
        <w:rPr>
          <w:rStyle w:val="Pogrubienie"/>
          <w:b w:val="0"/>
        </w:rPr>
      </w:pPr>
    </w:p>
    <w:p w:rsidR="00210638" w:rsidRPr="00C5049D" w:rsidRDefault="00C46446" w:rsidP="00CB60D4">
      <w:pPr>
        <w:pStyle w:val="Akapitzlist"/>
        <w:numPr>
          <w:ilvl w:val="0"/>
          <w:numId w:val="5"/>
        </w:numPr>
        <w:tabs>
          <w:tab w:val="clear" w:pos="284"/>
        </w:tabs>
        <w:ind w:left="360"/>
        <w:rPr>
          <w:rStyle w:val="Pogrubienie"/>
        </w:rPr>
      </w:pPr>
      <w:r w:rsidRPr="00C5049D">
        <w:rPr>
          <w:rStyle w:val="Pogrubienie"/>
        </w:rPr>
        <w:lastRenderedPageBreak/>
        <w:t>utworzono i prowadzono profil na portalu społecznościowym, na którym będą zamieszczano na bieżąco wszelkie informacje o</w:t>
      </w:r>
      <w:r w:rsidR="002F55FB">
        <w:rPr>
          <w:rStyle w:val="Pogrubienie"/>
        </w:rPr>
        <w:t> </w:t>
      </w:r>
      <w:r w:rsidRPr="00C5049D">
        <w:rPr>
          <w:rStyle w:val="Pogrubienie"/>
        </w:rPr>
        <w:t>konkursie.</w:t>
      </w:r>
    </w:p>
    <w:p w:rsidR="00C46446" w:rsidRDefault="001759BB" w:rsidP="00DB6BB0">
      <w:pPr>
        <w:pStyle w:val="Akapitzlist"/>
        <w:ind w:left="360" w:hanging="360"/>
        <w:rPr>
          <w:rStyle w:val="Pogrubienie"/>
          <w:b w:val="0"/>
        </w:rPr>
      </w:pPr>
      <w:r>
        <w:rPr>
          <w:rStyle w:val="Pogrubienie"/>
          <w:b w:val="0"/>
        </w:rPr>
        <w:tab/>
      </w:r>
      <w:r>
        <w:rPr>
          <w:rStyle w:val="Pogrubienie"/>
          <w:b w:val="0"/>
        </w:rPr>
        <w:tab/>
      </w:r>
      <w:r w:rsidR="00C46446">
        <w:rPr>
          <w:rStyle w:val="Pogrubienie"/>
          <w:b w:val="0"/>
        </w:rPr>
        <w:t xml:space="preserve">Informacje </w:t>
      </w:r>
      <w:r w:rsidR="005B73E9">
        <w:rPr>
          <w:rStyle w:val="Pogrubienie"/>
          <w:b w:val="0"/>
        </w:rPr>
        <w:t xml:space="preserve">dotyczące konkursu </w:t>
      </w:r>
      <w:r w:rsidR="00C46446">
        <w:rPr>
          <w:rStyle w:val="Pogrubienie"/>
          <w:b w:val="0"/>
        </w:rPr>
        <w:t xml:space="preserve">w formie oficjalnej publikowano na stronie SARP </w:t>
      </w:r>
      <w:r w:rsidR="007243C8">
        <w:rPr>
          <w:rStyle w:val="Pogrubienie"/>
          <w:b w:val="0"/>
        </w:rPr>
        <w:t>O</w:t>
      </w:r>
      <w:r w:rsidR="00C46446">
        <w:rPr>
          <w:rStyle w:val="Pogrubienie"/>
          <w:b w:val="0"/>
        </w:rPr>
        <w:t>. w Łodzi</w:t>
      </w:r>
      <w:r w:rsidR="00CE418E">
        <w:t>;</w:t>
      </w:r>
      <w:r w:rsidR="00F45694">
        <w:t xml:space="preserve"> </w:t>
      </w:r>
      <w:r w:rsidR="00C5049D">
        <w:t>(</w:t>
      </w:r>
      <w:r w:rsidR="00F45694">
        <w:rPr>
          <w:rStyle w:val="Pogrubienie"/>
          <w:b w:val="0"/>
          <w:i/>
        </w:rPr>
        <w:t xml:space="preserve"> </w:t>
      </w:r>
      <w:r w:rsidR="00C5049D" w:rsidRPr="00907EFA">
        <w:rPr>
          <w:rStyle w:val="Pogrubienie"/>
          <w:b w:val="0"/>
          <w:i/>
        </w:rPr>
        <w:t>lodz.sarp.org.pl/PL/konkursy/59/konkurs-modelowanie-miasta.html</w:t>
      </w:r>
      <w:r w:rsidR="00F45694">
        <w:rPr>
          <w:rStyle w:val="Pogrubienie"/>
          <w:b w:val="0"/>
          <w:i/>
        </w:rPr>
        <w:t xml:space="preserve"> </w:t>
      </w:r>
      <w:r w:rsidR="00C5049D">
        <w:rPr>
          <w:rStyle w:val="Pogrubienie"/>
          <w:b w:val="0"/>
        </w:rPr>
        <w:t xml:space="preserve">), równolegle </w:t>
      </w:r>
      <w:r w:rsidR="005B73E9">
        <w:rPr>
          <w:rStyle w:val="Pogrubienie"/>
          <w:b w:val="0"/>
        </w:rPr>
        <w:t xml:space="preserve">wszyscy </w:t>
      </w:r>
      <w:r w:rsidR="002A4747">
        <w:rPr>
          <w:rStyle w:val="Pogrubienie"/>
          <w:b w:val="0"/>
        </w:rPr>
        <w:t>zainteresowani</w:t>
      </w:r>
      <w:r w:rsidR="005B73E9">
        <w:rPr>
          <w:rStyle w:val="Pogrubienie"/>
          <w:b w:val="0"/>
        </w:rPr>
        <w:t xml:space="preserve"> mogli śledzić wydarzenia związane z konkursem na portalu społecznościowym</w:t>
      </w:r>
      <w:r w:rsidR="008645C1">
        <w:rPr>
          <w:rStyle w:val="Pogrubienie"/>
          <w:b w:val="0"/>
        </w:rPr>
        <w:t xml:space="preserve"> </w:t>
      </w:r>
      <w:r w:rsidR="008645C1" w:rsidRPr="00CB60D4">
        <w:rPr>
          <w:rStyle w:val="Pogrubienie"/>
          <w:b w:val="0"/>
          <w:i/>
        </w:rPr>
        <w:t>(www.facebook.com/SARPLodz)</w:t>
      </w:r>
      <w:r w:rsidR="007243C8">
        <w:rPr>
          <w:rStyle w:val="Pogrubienie"/>
          <w:b w:val="0"/>
        </w:rPr>
        <w:t xml:space="preserve">. </w:t>
      </w:r>
      <w:r w:rsidR="00D83FE0">
        <w:rPr>
          <w:rStyle w:val="Pogrubienie"/>
          <w:b w:val="0"/>
        </w:rPr>
        <w:t>Przekazywano</w:t>
      </w:r>
      <w:r w:rsidR="00F110CD">
        <w:rPr>
          <w:rStyle w:val="Pogrubienie"/>
          <w:b w:val="0"/>
        </w:rPr>
        <w:t xml:space="preserve"> tam zarówno komunikaty związany z konkursem, jak i</w:t>
      </w:r>
      <w:r w:rsidR="002F55FB">
        <w:rPr>
          <w:rStyle w:val="Pogrubienie"/>
          <w:b w:val="0"/>
        </w:rPr>
        <w:t> </w:t>
      </w:r>
      <w:r w:rsidR="00F110CD">
        <w:rPr>
          <w:rStyle w:val="Pogrubienie"/>
          <w:b w:val="0"/>
        </w:rPr>
        <w:t>informowano o wydarzeniach takich jak wykład wprowadzający</w:t>
      </w:r>
      <w:r w:rsidR="00FD0DB5">
        <w:rPr>
          <w:rStyle w:val="Pogrubienie"/>
          <w:b w:val="0"/>
        </w:rPr>
        <w:t>, warsztaty projektowe czy też ogłoszenie wyników konkursu. Zamieszczano także fotorelacje z tych wydarzeń.</w:t>
      </w:r>
      <w:r w:rsidR="00F110CD">
        <w:rPr>
          <w:rStyle w:val="Pogrubienie"/>
          <w:b w:val="0"/>
        </w:rPr>
        <w:t xml:space="preserve"> </w:t>
      </w:r>
      <w:r w:rsidR="00FD0DB5">
        <w:rPr>
          <w:rStyle w:val="Pogrubienie"/>
          <w:b w:val="0"/>
        </w:rPr>
        <w:t xml:space="preserve">Na profilu można było zamieszczać komentarze. </w:t>
      </w:r>
    </w:p>
    <w:p w:rsidR="00565EC9" w:rsidRDefault="00565EC9" w:rsidP="00DB6BB0">
      <w:pPr>
        <w:pStyle w:val="Akapitzlist"/>
        <w:ind w:left="360" w:hanging="360"/>
        <w:rPr>
          <w:rStyle w:val="Pogrubienie"/>
          <w:b w:val="0"/>
        </w:rPr>
      </w:pPr>
    </w:p>
    <w:p w:rsidR="00662DE5" w:rsidRDefault="00662DE5" w:rsidP="00DB6BB0">
      <w:pPr>
        <w:pStyle w:val="Akapitzlist"/>
        <w:numPr>
          <w:ilvl w:val="0"/>
          <w:numId w:val="5"/>
        </w:numPr>
        <w:tabs>
          <w:tab w:val="clear" w:pos="284"/>
        </w:tabs>
        <w:ind w:left="360"/>
        <w:rPr>
          <w:rStyle w:val="Pogrubienie"/>
          <w:bCs w:val="0"/>
        </w:rPr>
      </w:pPr>
      <w:r w:rsidRPr="00CE418E">
        <w:rPr>
          <w:rStyle w:val="Pogrubienie"/>
          <w:bCs w:val="0"/>
        </w:rPr>
        <w:t>Informacje o konkursie rozpowszechniono również w formie specjalnie przygotowanych plakatów oraz ulotek.</w:t>
      </w:r>
    </w:p>
    <w:p w:rsidR="007243C8" w:rsidRPr="007243C8" w:rsidRDefault="007243C8" w:rsidP="007243C8">
      <w:pPr>
        <w:pStyle w:val="Akapitzlist"/>
        <w:tabs>
          <w:tab w:val="clear" w:pos="284"/>
        </w:tabs>
        <w:ind w:left="360"/>
        <w:rPr>
          <w:rStyle w:val="Pogrubienie"/>
          <w:b w:val="0"/>
          <w:bCs w:val="0"/>
        </w:rPr>
      </w:pPr>
      <w:r w:rsidRPr="007243C8">
        <w:rPr>
          <w:rStyle w:val="Pogrubienie"/>
          <w:b w:val="0"/>
          <w:bCs w:val="0"/>
        </w:rPr>
        <w:t xml:space="preserve">Oryginalna wyrazista forma graficzna </w:t>
      </w:r>
      <w:r w:rsidR="00BB6447">
        <w:rPr>
          <w:rStyle w:val="Pogrubienie"/>
          <w:b w:val="0"/>
          <w:bCs w:val="0"/>
        </w:rPr>
        <w:t xml:space="preserve">została zaprojektowana tak, aby </w:t>
      </w:r>
      <w:r>
        <w:rPr>
          <w:rStyle w:val="Pogrubienie"/>
          <w:b w:val="0"/>
          <w:bCs w:val="0"/>
        </w:rPr>
        <w:t>przyciąg</w:t>
      </w:r>
      <w:r w:rsidR="00BB6447">
        <w:rPr>
          <w:rStyle w:val="Pogrubienie"/>
          <w:b w:val="0"/>
          <w:bCs w:val="0"/>
        </w:rPr>
        <w:t>ać</w:t>
      </w:r>
      <w:r>
        <w:rPr>
          <w:rStyle w:val="Pogrubienie"/>
          <w:b w:val="0"/>
          <w:bCs w:val="0"/>
        </w:rPr>
        <w:t xml:space="preserve"> uwagę </w:t>
      </w:r>
      <w:r w:rsidR="00BB6447">
        <w:rPr>
          <w:rStyle w:val="Pogrubienie"/>
          <w:b w:val="0"/>
          <w:bCs w:val="0"/>
        </w:rPr>
        <w:t xml:space="preserve">mieszkańców oraz </w:t>
      </w:r>
      <w:r>
        <w:rPr>
          <w:rStyle w:val="Pogrubienie"/>
          <w:b w:val="0"/>
          <w:bCs w:val="0"/>
        </w:rPr>
        <w:t>potencjalnych uczestników konkursu</w:t>
      </w:r>
      <w:r w:rsidR="00BB6447">
        <w:rPr>
          <w:rStyle w:val="Pogrubienie"/>
          <w:b w:val="0"/>
          <w:bCs w:val="0"/>
        </w:rPr>
        <w:t>. Zaproponowano też skrócona nazwę konkursu; MODELOWANIE MIASTA wraz z hasłem promocyjnym TRZY MIEJSCA, TRZY ZADANIA, JEDNA WIZJA, któr</w:t>
      </w:r>
      <w:r w:rsidR="00565EC9">
        <w:rPr>
          <w:rStyle w:val="Pogrubienie"/>
          <w:b w:val="0"/>
          <w:bCs w:val="0"/>
        </w:rPr>
        <w:t>e</w:t>
      </w:r>
      <w:r w:rsidR="00BB6447">
        <w:rPr>
          <w:rStyle w:val="Pogrubienie"/>
          <w:b w:val="0"/>
          <w:bCs w:val="0"/>
        </w:rPr>
        <w:t xml:space="preserve"> </w:t>
      </w:r>
      <w:r w:rsidR="00F45694">
        <w:rPr>
          <w:rStyle w:val="Pogrubienie"/>
          <w:b w:val="0"/>
          <w:bCs w:val="0"/>
        </w:rPr>
        <w:t>stosowano</w:t>
      </w:r>
      <w:r w:rsidR="00565EC9">
        <w:rPr>
          <w:rStyle w:val="Pogrubienie"/>
          <w:b w:val="0"/>
          <w:bCs w:val="0"/>
        </w:rPr>
        <w:t xml:space="preserve"> w</w:t>
      </w:r>
      <w:r w:rsidR="007236C9">
        <w:rPr>
          <w:rStyle w:val="Pogrubienie"/>
          <w:b w:val="0"/>
          <w:bCs w:val="0"/>
        </w:rPr>
        <w:t> </w:t>
      </w:r>
      <w:r w:rsidR="00565EC9">
        <w:rPr>
          <w:rStyle w:val="Pogrubienie"/>
          <w:b w:val="0"/>
          <w:bCs w:val="0"/>
        </w:rPr>
        <w:t>materiałach promocyjnych równolegle</w:t>
      </w:r>
      <w:r w:rsidR="00BB6447">
        <w:rPr>
          <w:rStyle w:val="Pogrubienie"/>
          <w:b w:val="0"/>
          <w:bCs w:val="0"/>
        </w:rPr>
        <w:t xml:space="preserve"> </w:t>
      </w:r>
      <w:r w:rsidR="00565EC9">
        <w:rPr>
          <w:rStyle w:val="Pogrubienie"/>
          <w:b w:val="0"/>
          <w:bCs w:val="0"/>
        </w:rPr>
        <w:t>z nieco przydługą, formalną nazwą konkursu</w:t>
      </w:r>
      <w:r w:rsidR="00F45694">
        <w:rPr>
          <w:rStyle w:val="Pogrubienie"/>
          <w:b w:val="0"/>
          <w:bCs w:val="0"/>
        </w:rPr>
        <w:t>.</w:t>
      </w:r>
    </w:p>
    <w:p w:rsidR="002F55FB" w:rsidRPr="00565EC9" w:rsidRDefault="00DB6BB0" w:rsidP="00565EC9">
      <w:pPr>
        <w:pStyle w:val="Akapitzlist"/>
        <w:tabs>
          <w:tab w:val="clear" w:pos="284"/>
        </w:tabs>
        <w:ind w:left="360" w:hanging="360"/>
        <w:rPr>
          <w:rStyle w:val="Pogrubienie"/>
          <w:b w:val="0"/>
          <w:bCs w:val="0"/>
        </w:rPr>
      </w:pPr>
      <w:r>
        <w:rPr>
          <w:rStyle w:val="Pogrubienie"/>
          <w:b w:val="0"/>
          <w:bCs w:val="0"/>
        </w:rPr>
        <w:tab/>
      </w:r>
      <w:r w:rsidR="00662DE5" w:rsidRPr="00662DE5">
        <w:rPr>
          <w:rStyle w:val="Pogrubienie"/>
          <w:b w:val="0"/>
          <w:bCs w:val="0"/>
        </w:rPr>
        <w:t xml:space="preserve">Format materiałów promocyjnych był różny, od arkuszy 100x70 cm, poprzez standardowe A3 i A4, na </w:t>
      </w:r>
      <w:r w:rsidR="00662DE5">
        <w:rPr>
          <w:rStyle w:val="Pogrubienie"/>
          <w:b w:val="0"/>
          <w:bCs w:val="0"/>
        </w:rPr>
        <w:t xml:space="preserve">ulotkach 21x10 cm kończąc. Plakaty pojawiły się w obszarze objętym konkursem, w urzędach, instytucjach, na uczelniach oraz w miejscach uczęszczanych przez osoby zainteresowane problemami rewitalizacji. </w:t>
      </w:r>
    </w:p>
    <w:p w:rsidR="00565EC9" w:rsidRPr="00565EC9" w:rsidRDefault="00565EC9" w:rsidP="00565EC9">
      <w:pPr>
        <w:tabs>
          <w:tab w:val="clear" w:pos="284"/>
        </w:tabs>
        <w:rPr>
          <w:rStyle w:val="Pogrubienie"/>
          <w:b w:val="0"/>
        </w:rPr>
      </w:pPr>
      <w:r w:rsidRPr="00565EC9">
        <w:rPr>
          <w:rStyle w:val="Pogrubienie"/>
          <w:b w:val="0"/>
        </w:rPr>
        <w:t>Patrz:</w:t>
      </w:r>
    </w:p>
    <w:p w:rsidR="00565EC9" w:rsidRPr="00565EC9" w:rsidRDefault="00565EC9" w:rsidP="00565EC9">
      <w:pPr>
        <w:tabs>
          <w:tab w:val="clear" w:pos="284"/>
        </w:tabs>
        <w:spacing w:after="0"/>
        <w:rPr>
          <w:rStyle w:val="Pogrubienie"/>
          <w:b w:val="0"/>
        </w:rPr>
      </w:pPr>
      <w:r w:rsidRPr="00565EC9">
        <w:rPr>
          <w:rStyle w:val="Pogrubienie"/>
          <w:b w:val="0"/>
        </w:rPr>
        <w:t>Załącznik nr 8 - Ogłoszenia prasowe</w:t>
      </w:r>
    </w:p>
    <w:p w:rsidR="002F55FB" w:rsidRDefault="00565EC9" w:rsidP="00565EC9">
      <w:pPr>
        <w:tabs>
          <w:tab w:val="clear" w:pos="284"/>
        </w:tabs>
        <w:spacing w:after="0"/>
        <w:rPr>
          <w:rStyle w:val="Pogrubienie"/>
          <w:b w:val="0"/>
        </w:rPr>
      </w:pPr>
      <w:r w:rsidRPr="00565EC9">
        <w:rPr>
          <w:rStyle w:val="Pogrubienie"/>
          <w:b w:val="0"/>
        </w:rPr>
        <w:t>Załącznik nr 9 - Wzór plakatów, ulotek.</w:t>
      </w:r>
    </w:p>
    <w:p w:rsidR="00565EC9" w:rsidRDefault="0031413C">
      <w:pPr>
        <w:tabs>
          <w:tab w:val="clear" w:pos="284"/>
        </w:tabs>
        <w:rPr>
          <w:rStyle w:val="Pogrubienie"/>
          <w:b w:val="0"/>
        </w:rPr>
      </w:pPr>
      <w:r w:rsidRPr="008B19FA">
        <w:rPr>
          <w:rStyle w:val="Pogrubienie"/>
          <w:b w:val="0"/>
          <w:noProof/>
          <w:lang w:eastAsia="pl-PL"/>
        </w:rPr>
        <w:lastRenderedPageBreak/>
        <w:drawing>
          <wp:anchor distT="0" distB="0" distL="114300" distR="114300" simplePos="0" relativeHeight="251658240" behindDoc="0" locked="0" layoutInCell="1" allowOverlap="1">
            <wp:simplePos x="0" y="0"/>
            <wp:positionH relativeFrom="column">
              <wp:posOffset>2644140</wp:posOffset>
            </wp:positionH>
            <wp:positionV relativeFrom="page">
              <wp:posOffset>5383530</wp:posOffset>
            </wp:positionV>
            <wp:extent cx="2216785" cy="2961005"/>
            <wp:effectExtent l="0" t="0" r="0" b="0"/>
            <wp:wrapNone/>
            <wp:docPr id="5" name="Obraz 5" descr="F:\_KONKURSY\2016_Konkurs_MODELOWANIE_MIASTA\__RAPORT\FOTO\_wybrane\_informacja o konkurs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_KONKURSY\2016_Konkurs_MODELOWANIE_MIASTA\__RAPORT\FOTO\_wybrane\_informacja o konkursie.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6785" cy="2961005"/>
                    </a:xfrm>
                    <a:prstGeom prst="rect">
                      <a:avLst/>
                    </a:prstGeom>
                    <a:noFill/>
                    <a:ln>
                      <a:noFill/>
                    </a:ln>
                  </pic:spPr>
                </pic:pic>
              </a:graphicData>
            </a:graphic>
          </wp:anchor>
        </w:drawing>
      </w:r>
      <w:r>
        <w:rPr>
          <w:rStyle w:val="Pogrubienie"/>
          <w:b w:val="0"/>
          <w:noProof/>
          <w:lang w:eastAsia="pl-PL"/>
        </w:rPr>
        <w:drawing>
          <wp:anchor distT="0" distB="0" distL="114300" distR="114300" simplePos="0" relativeHeight="251665408" behindDoc="0" locked="0" layoutInCell="1" allowOverlap="1">
            <wp:simplePos x="0" y="0"/>
            <wp:positionH relativeFrom="column">
              <wp:posOffset>2646045</wp:posOffset>
            </wp:positionH>
            <wp:positionV relativeFrom="paragraph">
              <wp:posOffset>348615</wp:posOffset>
            </wp:positionV>
            <wp:extent cx="2210435" cy="2949575"/>
            <wp:effectExtent l="0" t="0" r="0" b="3175"/>
            <wp:wrapTopAndBottom/>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0435" cy="2949575"/>
                    </a:xfrm>
                    <a:prstGeom prst="rect">
                      <a:avLst/>
                    </a:prstGeom>
                    <a:noFill/>
                  </pic:spPr>
                </pic:pic>
              </a:graphicData>
            </a:graphic>
          </wp:anchor>
        </w:drawing>
      </w:r>
      <w:r w:rsidRPr="009B7210">
        <w:rPr>
          <w:rStyle w:val="Pogrubienie"/>
          <w:b w:val="0"/>
          <w:noProof/>
          <w:lang w:eastAsia="pl-PL"/>
        </w:rPr>
        <w:drawing>
          <wp:anchor distT="0" distB="0" distL="114300" distR="114300" simplePos="0" relativeHeight="251660288" behindDoc="0" locked="0" layoutInCell="1" allowOverlap="1">
            <wp:simplePos x="0" y="0"/>
            <wp:positionH relativeFrom="column">
              <wp:posOffset>265656</wp:posOffset>
            </wp:positionH>
            <wp:positionV relativeFrom="paragraph">
              <wp:posOffset>372319</wp:posOffset>
            </wp:positionV>
            <wp:extent cx="2191385" cy="2922905"/>
            <wp:effectExtent l="0" t="0" r="0" b="0"/>
            <wp:wrapNone/>
            <wp:docPr id="4" name="Obraz 4" descr="F:\_KONKURSY\2016_Konkurs_MODELOWANIE_MIASTA\__RAPORT\FOTO\plakatowanie\plakatowanie_WP_20160223_UŁ-W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_KONKURSY\2016_Konkurs_MODELOWANIE_MIASTA\__RAPORT\FOTO\plakatowanie\plakatowanie_WP_20160223_UŁ-WZ.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1385" cy="2922905"/>
                    </a:xfrm>
                    <a:prstGeom prst="rect">
                      <a:avLst/>
                    </a:prstGeom>
                    <a:noFill/>
                    <a:ln>
                      <a:noFill/>
                    </a:ln>
                  </pic:spPr>
                </pic:pic>
              </a:graphicData>
            </a:graphic>
          </wp:anchor>
        </w:drawing>
      </w:r>
    </w:p>
    <w:p w:rsidR="0031413C" w:rsidRDefault="0031413C" w:rsidP="002B18F1">
      <w:pPr>
        <w:rPr>
          <w:rStyle w:val="Pogrubienie"/>
          <w:b w:val="0"/>
        </w:rPr>
      </w:pPr>
      <w:r>
        <w:rPr>
          <w:rStyle w:val="Pogrubienie"/>
          <w:b w:val="0"/>
          <w:noProof/>
          <w:lang w:eastAsia="pl-PL"/>
        </w:rPr>
        <w:drawing>
          <wp:anchor distT="0" distB="0" distL="114300" distR="114300" simplePos="0" relativeHeight="251666432" behindDoc="0" locked="0" layoutInCell="1" allowOverlap="1">
            <wp:simplePos x="0" y="0"/>
            <wp:positionH relativeFrom="column">
              <wp:posOffset>266065</wp:posOffset>
            </wp:positionH>
            <wp:positionV relativeFrom="paragraph">
              <wp:posOffset>3117215</wp:posOffset>
            </wp:positionV>
            <wp:extent cx="2191385" cy="2916555"/>
            <wp:effectExtent l="0" t="0" r="0" b="0"/>
            <wp:wrapTopAndBottom/>
            <wp:docPr id="28" name="Obraz 28" descr="F:\_KONKURSY\2016_Konkurs_MODELOWANIE_MIASTA\__RAPORT\FOTO\plakatowanie\marta\IMAG000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_KONKURSY\2016_Konkurs_MODELOWANIE_MIASTA\__RAPORT\FOTO\plakatowanie\marta\IMAG0004_.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1385" cy="2916555"/>
                    </a:xfrm>
                    <a:prstGeom prst="rect">
                      <a:avLst/>
                    </a:prstGeom>
                    <a:noFill/>
                    <a:ln>
                      <a:noFill/>
                    </a:ln>
                  </pic:spPr>
                </pic:pic>
              </a:graphicData>
            </a:graphic>
          </wp:anchor>
        </w:drawing>
      </w:r>
    </w:p>
    <w:p w:rsidR="00565EC9" w:rsidRDefault="00565EC9" w:rsidP="002B18F1">
      <w:pPr>
        <w:rPr>
          <w:rStyle w:val="Pogrubienie"/>
          <w:b w:val="0"/>
        </w:rPr>
      </w:pPr>
      <w:r>
        <w:rPr>
          <w:rStyle w:val="Pogrubienie"/>
          <w:b w:val="0"/>
        </w:rPr>
        <w:t>Foto</w:t>
      </w:r>
      <w:r w:rsidRPr="00565EC9">
        <w:rPr>
          <w:rStyle w:val="Pogrubienie"/>
          <w:b w:val="0"/>
        </w:rPr>
        <w:t>:</w:t>
      </w:r>
      <w:r>
        <w:rPr>
          <w:rStyle w:val="Pogrubienie"/>
          <w:b w:val="0"/>
        </w:rPr>
        <w:t xml:space="preserve"> Promocja konkursu za pomocą plakatów i ulotek</w:t>
      </w:r>
      <w:r w:rsidR="0031413C">
        <w:rPr>
          <w:rStyle w:val="Pogrubienie"/>
          <w:b w:val="0"/>
        </w:rPr>
        <w:t>.</w:t>
      </w:r>
    </w:p>
    <w:p w:rsidR="0031413C" w:rsidRPr="00565EC9" w:rsidRDefault="0031413C" w:rsidP="002B18F1">
      <w:pPr>
        <w:rPr>
          <w:rStyle w:val="Pogrubienie"/>
          <w:b w:val="0"/>
        </w:rPr>
      </w:pPr>
    </w:p>
    <w:p w:rsidR="001B2EC5" w:rsidRDefault="00591536" w:rsidP="002B18F1">
      <w:pPr>
        <w:rPr>
          <w:rStyle w:val="Pogrubienie"/>
        </w:rPr>
      </w:pPr>
      <w:r>
        <w:rPr>
          <w:rStyle w:val="Pogrubienie"/>
        </w:rPr>
        <w:lastRenderedPageBreak/>
        <w:t xml:space="preserve">2.6 </w:t>
      </w:r>
      <w:r w:rsidR="00B30FC2">
        <w:rPr>
          <w:rStyle w:val="Pogrubienie"/>
        </w:rPr>
        <w:t>Zadanie VI</w:t>
      </w:r>
    </w:p>
    <w:p w:rsidR="00F2204F" w:rsidRPr="00DA0B1A" w:rsidRDefault="00F2204F" w:rsidP="00F2204F">
      <w:pPr>
        <w:rPr>
          <w:rStyle w:val="Pogrubienie"/>
        </w:rPr>
      </w:pPr>
      <w:r w:rsidRPr="00DA0B1A">
        <w:rPr>
          <w:rStyle w:val="Pogrubienie"/>
        </w:rPr>
        <w:t xml:space="preserve">Wypłacono zgodnie z </w:t>
      </w:r>
      <w:r w:rsidR="00F45694" w:rsidRPr="00DA0B1A">
        <w:rPr>
          <w:rStyle w:val="Pogrubienie"/>
        </w:rPr>
        <w:t>rozstrzygnięciem</w:t>
      </w:r>
      <w:r w:rsidR="00062A1E" w:rsidRPr="00DA0B1A">
        <w:rPr>
          <w:rStyle w:val="Pogrubienie"/>
        </w:rPr>
        <w:t xml:space="preserve"> sądu konkursowego, </w:t>
      </w:r>
      <w:r w:rsidRPr="00DA0B1A">
        <w:rPr>
          <w:rStyle w:val="Pogrubienie"/>
        </w:rPr>
        <w:t>nagrody dla uczestników konkursu w łącznej wysokości 80 000,00 zł brutto:</w:t>
      </w:r>
    </w:p>
    <w:p w:rsidR="00F2204F" w:rsidRDefault="00EA3380" w:rsidP="002B18F1">
      <w:pPr>
        <w:rPr>
          <w:rStyle w:val="Pogrubienie"/>
          <w:b w:val="0"/>
        </w:rPr>
      </w:pPr>
      <w:r w:rsidRPr="00EA3380">
        <w:rPr>
          <w:rStyle w:val="Pogrubienie"/>
          <w:b w:val="0"/>
        </w:rPr>
        <w:t xml:space="preserve">Zgodnie z wymogami Zamawiającego oraz zapisami podanymi w regulaminie konkursu nagrody zostały przelane na konta uczestników konkursu </w:t>
      </w:r>
      <w:r>
        <w:rPr>
          <w:rStyle w:val="Pogrubienie"/>
          <w:b w:val="0"/>
        </w:rPr>
        <w:t xml:space="preserve">niezwłocznie po jego </w:t>
      </w:r>
      <w:r w:rsidR="00F45694">
        <w:rPr>
          <w:rStyle w:val="Pogrubienie"/>
          <w:b w:val="0"/>
        </w:rPr>
        <w:t>rozstrzygnięciu</w:t>
      </w:r>
      <w:r>
        <w:rPr>
          <w:rStyle w:val="Pogrubienie"/>
          <w:b w:val="0"/>
        </w:rPr>
        <w:t xml:space="preserve"> </w:t>
      </w:r>
      <w:r w:rsidR="00F45694">
        <w:rPr>
          <w:rStyle w:val="Pogrubienie"/>
          <w:b w:val="0"/>
        </w:rPr>
        <w:t>tj.</w:t>
      </w:r>
      <w:r>
        <w:rPr>
          <w:rStyle w:val="Pogrubienie"/>
          <w:b w:val="0"/>
        </w:rPr>
        <w:t xml:space="preserve"> do 25.03.2016</w:t>
      </w:r>
      <w:r w:rsidR="00F45694">
        <w:rPr>
          <w:rStyle w:val="Pogrubienie"/>
          <w:b w:val="0"/>
        </w:rPr>
        <w:t xml:space="preserve"> </w:t>
      </w:r>
      <w:r>
        <w:rPr>
          <w:rStyle w:val="Pogrubienie"/>
          <w:b w:val="0"/>
        </w:rPr>
        <w:t>r</w:t>
      </w:r>
      <w:r w:rsidR="00F45694">
        <w:rPr>
          <w:rStyle w:val="Pogrubienie"/>
          <w:b w:val="0"/>
        </w:rPr>
        <w:t>.</w:t>
      </w:r>
      <w:r w:rsidRPr="00EA3380">
        <w:rPr>
          <w:rStyle w:val="Pogrubienie"/>
          <w:b w:val="0"/>
        </w:rPr>
        <w:t xml:space="preserve"> </w:t>
      </w:r>
    </w:p>
    <w:p w:rsidR="00FF670A" w:rsidRPr="00EA3380" w:rsidRDefault="00FF670A" w:rsidP="002B18F1">
      <w:pPr>
        <w:rPr>
          <w:rStyle w:val="Pogrubienie"/>
          <w:b w:val="0"/>
        </w:rPr>
      </w:pPr>
      <w:r>
        <w:rPr>
          <w:rStyle w:val="Pogrubienie"/>
          <w:b w:val="0"/>
        </w:rPr>
        <w:t xml:space="preserve">Wypłata nagród została dokonana zgodnie z werdyktem sądu konkursowego. Cała pula </w:t>
      </w:r>
      <w:r w:rsidRPr="00062A1E">
        <w:rPr>
          <w:rStyle w:val="Pogrubienie"/>
          <w:b w:val="0"/>
        </w:rPr>
        <w:t xml:space="preserve">środków </w:t>
      </w:r>
      <w:r w:rsidR="00F45694" w:rsidRPr="00062A1E">
        <w:rPr>
          <w:rStyle w:val="Pogrubienie"/>
          <w:b w:val="0"/>
        </w:rPr>
        <w:t>finansowych</w:t>
      </w:r>
      <w:r w:rsidRPr="00062A1E">
        <w:rPr>
          <w:rStyle w:val="Pogrubienie"/>
          <w:b w:val="0"/>
        </w:rPr>
        <w:t xml:space="preserve"> przeznaczonych na nagrody</w:t>
      </w:r>
      <w:r>
        <w:rPr>
          <w:rStyle w:val="Pogrubienie"/>
          <w:b w:val="0"/>
        </w:rPr>
        <w:t xml:space="preserve"> został rozdysponowana.</w:t>
      </w:r>
    </w:p>
    <w:p w:rsidR="00565EC9" w:rsidRDefault="00EA3380" w:rsidP="002B18F1">
      <w:pPr>
        <w:rPr>
          <w:rStyle w:val="Pogrubienie"/>
          <w:b w:val="0"/>
        </w:rPr>
      </w:pPr>
      <w:r w:rsidRPr="002F55FB">
        <w:rPr>
          <w:rStyle w:val="Pogrubienie"/>
          <w:b w:val="0"/>
        </w:rPr>
        <w:t>Patrz:</w:t>
      </w:r>
    </w:p>
    <w:p w:rsidR="008645C1" w:rsidRDefault="00EA3380" w:rsidP="002B18F1">
      <w:pPr>
        <w:rPr>
          <w:rStyle w:val="Pogrubienie"/>
        </w:rPr>
      </w:pPr>
      <w:r w:rsidRPr="002F55FB">
        <w:rPr>
          <w:rStyle w:val="Pogrubienie"/>
          <w:b w:val="0"/>
        </w:rPr>
        <w:t>Załącznik nr 5 - potwierdzenia dokonanych przelewów</w:t>
      </w:r>
      <w:r>
        <w:rPr>
          <w:rStyle w:val="Pogrubienie"/>
        </w:rPr>
        <w:t>.</w:t>
      </w:r>
    </w:p>
    <w:p w:rsidR="002F55FB" w:rsidRDefault="002F55FB" w:rsidP="002B18F1">
      <w:pPr>
        <w:rPr>
          <w:rStyle w:val="Pogrubienie"/>
        </w:rPr>
      </w:pPr>
    </w:p>
    <w:p w:rsidR="00956D01" w:rsidRPr="00E77577" w:rsidRDefault="00591536" w:rsidP="002B18F1">
      <w:pPr>
        <w:rPr>
          <w:rStyle w:val="Pogrubienie"/>
        </w:rPr>
      </w:pPr>
      <w:r>
        <w:rPr>
          <w:rStyle w:val="Pogrubienie"/>
        </w:rPr>
        <w:t xml:space="preserve">2.7 </w:t>
      </w:r>
      <w:r w:rsidR="00E77577" w:rsidRPr="00E77577">
        <w:rPr>
          <w:rStyle w:val="Pogrubienie"/>
        </w:rPr>
        <w:t xml:space="preserve">Zadanie VII - </w:t>
      </w:r>
      <w:r w:rsidR="002F55FB">
        <w:rPr>
          <w:rStyle w:val="Pogrubienie"/>
        </w:rPr>
        <w:t>O</w:t>
      </w:r>
      <w:r w:rsidR="00E77577" w:rsidRPr="00E77577">
        <w:rPr>
          <w:rStyle w:val="Pogrubienie"/>
        </w:rPr>
        <w:t>bsługa pracy</w:t>
      </w:r>
      <w:r w:rsidR="00956D01" w:rsidRPr="00E77577">
        <w:rPr>
          <w:rStyle w:val="Pogrubienie"/>
        </w:rPr>
        <w:t xml:space="preserve"> </w:t>
      </w:r>
      <w:r w:rsidR="00E77577">
        <w:rPr>
          <w:rStyle w:val="Pogrubienie"/>
        </w:rPr>
        <w:t>s</w:t>
      </w:r>
      <w:r w:rsidR="00956D01" w:rsidRPr="00E77577">
        <w:rPr>
          <w:rStyle w:val="Pogrubienie"/>
        </w:rPr>
        <w:t xml:space="preserve">ądu </w:t>
      </w:r>
      <w:r w:rsidR="00E77577">
        <w:rPr>
          <w:rStyle w:val="Pogrubienie"/>
        </w:rPr>
        <w:t>k</w:t>
      </w:r>
      <w:r w:rsidR="00956D01" w:rsidRPr="00E77577">
        <w:rPr>
          <w:rStyle w:val="Pogrubienie"/>
        </w:rPr>
        <w:t>onkursowego</w:t>
      </w:r>
    </w:p>
    <w:p w:rsidR="00E77577" w:rsidRDefault="00956D01" w:rsidP="002B18F1">
      <w:pPr>
        <w:rPr>
          <w:rStyle w:val="Pogrubienie"/>
          <w:b w:val="0"/>
        </w:rPr>
      </w:pPr>
      <w:r w:rsidRPr="00956D01">
        <w:rPr>
          <w:rStyle w:val="Pogrubienie"/>
          <w:b w:val="0"/>
        </w:rPr>
        <w:t xml:space="preserve">Do </w:t>
      </w:r>
      <w:r w:rsidR="00E77577">
        <w:rPr>
          <w:rStyle w:val="Pogrubienie"/>
          <w:b w:val="0"/>
        </w:rPr>
        <w:t>s</w:t>
      </w:r>
      <w:r w:rsidRPr="00956D01">
        <w:rPr>
          <w:rStyle w:val="Pogrubienie"/>
          <w:b w:val="0"/>
        </w:rPr>
        <w:t xml:space="preserve">ądu </w:t>
      </w:r>
      <w:r w:rsidR="004E0CCE">
        <w:rPr>
          <w:rStyle w:val="Pogrubienie"/>
          <w:b w:val="0"/>
        </w:rPr>
        <w:t>k</w:t>
      </w:r>
      <w:r w:rsidR="004E0CCE" w:rsidRPr="00956D01">
        <w:rPr>
          <w:rStyle w:val="Pogrubienie"/>
          <w:b w:val="0"/>
        </w:rPr>
        <w:t>onkursowego zaproszono</w:t>
      </w:r>
      <w:r w:rsidR="00222A9E">
        <w:rPr>
          <w:rStyle w:val="Pogrubienie"/>
          <w:b w:val="0"/>
        </w:rPr>
        <w:t xml:space="preserve"> osoby</w:t>
      </w:r>
      <w:r>
        <w:rPr>
          <w:rStyle w:val="Pogrubienie"/>
          <w:b w:val="0"/>
        </w:rPr>
        <w:t>,</w:t>
      </w:r>
      <w:r w:rsidR="00222A9E">
        <w:rPr>
          <w:rStyle w:val="Pogrubienie"/>
          <w:b w:val="0"/>
        </w:rPr>
        <w:t xml:space="preserve"> </w:t>
      </w:r>
      <w:r>
        <w:rPr>
          <w:rStyle w:val="Pogrubienie"/>
          <w:b w:val="0"/>
        </w:rPr>
        <w:t>zgodnie z wymogami Zamawiającego</w:t>
      </w:r>
      <w:r w:rsidR="00A3095F">
        <w:rPr>
          <w:rStyle w:val="Pogrubienie"/>
          <w:b w:val="0"/>
        </w:rPr>
        <w:t xml:space="preserve"> </w:t>
      </w:r>
      <w:r w:rsidR="00222A9E">
        <w:rPr>
          <w:rStyle w:val="Pogrubienie"/>
          <w:b w:val="0"/>
        </w:rPr>
        <w:t>zapewniając obecność przynajmniej</w:t>
      </w:r>
      <w:r w:rsidR="00E77577">
        <w:rPr>
          <w:rStyle w:val="Pogrubienie"/>
          <w:b w:val="0"/>
        </w:rPr>
        <w:t>:</w:t>
      </w:r>
    </w:p>
    <w:p w:rsidR="001E199F" w:rsidRPr="00E77577" w:rsidRDefault="00E77577" w:rsidP="00E77577">
      <w:pPr>
        <w:pStyle w:val="Akapitzlist"/>
        <w:numPr>
          <w:ilvl w:val="0"/>
          <w:numId w:val="1"/>
        </w:numPr>
        <w:rPr>
          <w:rStyle w:val="Pogrubienie"/>
          <w:b w:val="0"/>
        </w:rPr>
      </w:pPr>
      <w:r w:rsidRPr="00E77577">
        <w:rPr>
          <w:rStyle w:val="Pogrubienie"/>
          <w:b w:val="0"/>
        </w:rPr>
        <w:t>dwóch przedstawicieli łódzkich uczelni wyższych (w tym jednej posiadającej uprawnienia do kształcenia w zakresie architektury i</w:t>
      </w:r>
      <w:r w:rsidR="007236C9">
        <w:rPr>
          <w:rStyle w:val="Pogrubienie"/>
          <w:b w:val="0"/>
        </w:rPr>
        <w:t> </w:t>
      </w:r>
      <w:r w:rsidRPr="00E77577">
        <w:rPr>
          <w:rStyle w:val="Pogrubienie"/>
          <w:b w:val="0"/>
        </w:rPr>
        <w:t>urbanistyki),</w:t>
      </w:r>
      <w:r w:rsidR="00956D01" w:rsidRPr="00E77577">
        <w:rPr>
          <w:rStyle w:val="Pogrubienie"/>
          <w:b w:val="0"/>
        </w:rPr>
        <w:t xml:space="preserve"> </w:t>
      </w:r>
    </w:p>
    <w:p w:rsidR="00E77577" w:rsidRDefault="00E77577" w:rsidP="00E77577">
      <w:pPr>
        <w:pStyle w:val="Akapitzlist"/>
        <w:numPr>
          <w:ilvl w:val="0"/>
          <w:numId w:val="1"/>
        </w:numPr>
        <w:rPr>
          <w:rStyle w:val="Pogrubienie"/>
          <w:b w:val="0"/>
        </w:rPr>
      </w:pPr>
      <w:r w:rsidRPr="00E77577">
        <w:rPr>
          <w:rStyle w:val="Pogrubienie"/>
          <w:b w:val="0"/>
        </w:rPr>
        <w:t>dwóch przedstawicieli uczelni wyższych spoza Łodzi (w tym jednej posiadającej uprawnienia do kształcenia w zakresie architektury i</w:t>
      </w:r>
      <w:r w:rsidR="007236C9">
        <w:rPr>
          <w:rStyle w:val="Pogrubienie"/>
          <w:b w:val="0"/>
        </w:rPr>
        <w:t> </w:t>
      </w:r>
      <w:r w:rsidRPr="00E77577">
        <w:rPr>
          <w:rStyle w:val="Pogrubienie"/>
          <w:b w:val="0"/>
        </w:rPr>
        <w:t>urbanistyki),</w:t>
      </w:r>
    </w:p>
    <w:p w:rsidR="00E77577" w:rsidRDefault="00E77577" w:rsidP="00E77577">
      <w:pPr>
        <w:pStyle w:val="Akapitzlist"/>
        <w:numPr>
          <w:ilvl w:val="0"/>
          <w:numId w:val="1"/>
        </w:numPr>
        <w:rPr>
          <w:rStyle w:val="Pogrubienie"/>
          <w:b w:val="0"/>
        </w:rPr>
      </w:pPr>
      <w:r w:rsidRPr="00E77577">
        <w:rPr>
          <w:rStyle w:val="Pogrubienie"/>
          <w:b w:val="0"/>
        </w:rPr>
        <w:t>dwóch przedstawicieli organizacji zawodowych</w:t>
      </w:r>
      <w:r>
        <w:rPr>
          <w:rStyle w:val="Pogrubienie"/>
          <w:b w:val="0"/>
        </w:rPr>
        <w:t xml:space="preserve"> </w:t>
      </w:r>
      <w:r w:rsidRPr="00E77577">
        <w:rPr>
          <w:rStyle w:val="Pogrubienie"/>
          <w:b w:val="0"/>
        </w:rPr>
        <w:t>architektów i</w:t>
      </w:r>
      <w:r w:rsidR="007236C9">
        <w:rPr>
          <w:rStyle w:val="Pogrubienie"/>
          <w:b w:val="0"/>
        </w:rPr>
        <w:t> </w:t>
      </w:r>
      <w:r w:rsidRPr="00E77577">
        <w:rPr>
          <w:rStyle w:val="Pogrubienie"/>
          <w:b w:val="0"/>
        </w:rPr>
        <w:t>urbanistów,</w:t>
      </w:r>
    </w:p>
    <w:p w:rsidR="00E77577" w:rsidRDefault="00E77577" w:rsidP="00E77577">
      <w:pPr>
        <w:pStyle w:val="Akapitzlist"/>
        <w:numPr>
          <w:ilvl w:val="0"/>
          <w:numId w:val="1"/>
        </w:numPr>
        <w:rPr>
          <w:rStyle w:val="Pogrubienie"/>
          <w:b w:val="0"/>
        </w:rPr>
      </w:pPr>
      <w:r w:rsidRPr="00E77577">
        <w:rPr>
          <w:rStyle w:val="Pogrubienie"/>
          <w:b w:val="0"/>
        </w:rPr>
        <w:t>dwóch przedstawicieli organizacji pozarządowych</w:t>
      </w:r>
      <w:r>
        <w:rPr>
          <w:rStyle w:val="Pogrubienie"/>
          <w:b w:val="0"/>
        </w:rPr>
        <w:t xml:space="preserve"> </w:t>
      </w:r>
      <w:r w:rsidRPr="00E77577">
        <w:rPr>
          <w:rStyle w:val="Pogrubienie"/>
          <w:b w:val="0"/>
        </w:rPr>
        <w:t>wskazujących w ramach swoich statutów działania</w:t>
      </w:r>
      <w:r>
        <w:rPr>
          <w:rStyle w:val="Pogrubienie"/>
          <w:b w:val="0"/>
        </w:rPr>
        <w:t xml:space="preserve"> </w:t>
      </w:r>
      <w:r w:rsidRPr="00E77577">
        <w:rPr>
          <w:rStyle w:val="Pogrubienie"/>
          <w:b w:val="0"/>
        </w:rPr>
        <w:t xml:space="preserve">z </w:t>
      </w:r>
      <w:r w:rsidR="004E0CCE" w:rsidRPr="00E77577">
        <w:rPr>
          <w:rStyle w:val="Pogrubienie"/>
          <w:b w:val="0"/>
        </w:rPr>
        <w:t>zakresu, co</w:t>
      </w:r>
      <w:r w:rsidRPr="00E77577">
        <w:rPr>
          <w:rStyle w:val="Pogrubienie"/>
          <w:b w:val="0"/>
        </w:rPr>
        <w:t xml:space="preserve"> najmniej jednego z</w:t>
      </w:r>
      <w:r w:rsidR="007236C9">
        <w:rPr>
          <w:rStyle w:val="Pogrubienie"/>
          <w:b w:val="0"/>
        </w:rPr>
        <w:t> </w:t>
      </w:r>
      <w:r w:rsidRPr="00E77577">
        <w:rPr>
          <w:rStyle w:val="Pogrubienie"/>
          <w:b w:val="0"/>
        </w:rPr>
        <w:t>aspektów</w:t>
      </w:r>
      <w:r>
        <w:rPr>
          <w:rStyle w:val="Pogrubienie"/>
          <w:b w:val="0"/>
        </w:rPr>
        <w:t xml:space="preserve"> </w:t>
      </w:r>
      <w:r w:rsidRPr="00E77577">
        <w:rPr>
          <w:rStyle w:val="Pogrubienie"/>
          <w:b w:val="0"/>
        </w:rPr>
        <w:t>rewitalizacji, zgodnie z definicją zawartą</w:t>
      </w:r>
      <w:r>
        <w:rPr>
          <w:rStyle w:val="Pogrubienie"/>
          <w:b w:val="0"/>
        </w:rPr>
        <w:t xml:space="preserve"> </w:t>
      </w:r>
      <w:r w:rsidRPr="00E77577">
        <w:rPr>
          <w:rStyle w:val="Pogrubienie"/>
          <w:b w:val="0"/>
        </w:rPr>
        <w:t>w</w:t>
      </w:r>
      <w:r>
        <w:rPr>
          <w:rStyle w:val="Pogrubienie"/>
          <w:b w:val="0"/>
        </w:rPr>
        <w:t xml:space="preserve"> Narodowym Planie Rewitalizacji.</w:t>
      </w:r>
    </w:p>
    <w:p w:rsidR="00FE6235" w:rsidRDefault="00E77577" w:rsidP="00E77577">
      <w:pPr>
        <w:rPr>
          <w:rStyle w:val="Pogrubienie"/>
          <w:b w:val="0"/>
        </w:rPr>
      </w:pPr>
      <w:r w:rsidRPr="00E77577">
        <w:rPr>
          <w:rStyle w:val="Pogrubienie"/>
          <w:b w:val="0"/>
        </w:rPr>
        <w:t xml:space="preserve">Zapewniono </w:t>
      </w:r>
      <w:r w:rsidR="00A3095F">
        <w:rPr>
          <w:rStyle w:val="Pogrubienie"/>
          <w:b w:val="0"/>
        </w:rPr>
        <w:t xml:space="preserve">również </w:t>
      </w:r>
      <w:r w:rsidRPr="00E77577">
        <w:rPr>
          <w:rStyle w:val="Pogrubienie"/>
          <w:b w:val="0"/>
        </w:rPr>
        <w:t>udział trzech osób wskazanych przez Zamawiającego</w:t>
      </w:r>
      <w:r w:rsidR="00062A1E">
        <w:rPr>
          <w:rStyle w:val="Pogrubienie"/>
          <w:b w:val="0"/>
        </w:rPr>
        <w:t>.</w:t>
      </w:r>
    </w:p>
    <w:p w:rsidR="002F55FB" w:rsidRDefault="002F55FB" w:rsidP="00E77577">
      <w:pPr>
        <w:rPr>
          <w:rStyle w:val="Pogrubienie"/>
        </w:rPr>
      </w:pPr>
    </w:p>
    <w:p w:rsidR="00150714" w:rsidRPr="00150714" w:rsidRDefault="00591536" w:rsidP="00E77577">
      <w:pPr>
        <w:rPr>
          <w:rStyle w:val="Pogrubienie"/>
        </w:rPr>
      </w:pPr>
      <w:r>
        <w:rPr>
          <w:rStyle w:val="Pogrubienie"/>
        </w:rPr>
        <w:lastRenderedPageBreak/>
        <w:t xml:space="preserve">2.7.1 </w:t>
      </w:r>
      <w:r w:rsidR="00222A9E">
        <w:rPr>
          <w:rStyle w:val="Pogrubienie"/>
        </w:rPr>
        <w:t>S</w:t>
      </w:r>
      <w:r w:rsidR="00150714" w:rsidRPr="00150714">
        <w:rPr>
          <w:rStyle w:val="Pogrubienie"/>
        </w:rPr>
        <w:t>kład</w:t>
      </w:r>
      <w:r w:rsidR="00222A9E">
        <w:rPr>
          <w:rStyle w:val="Pogrubienie"/>
        </w:rPr>
        <w:t xml:space="preserve"> sądu konkursowego</w:t>
      </w:r>
      <w:r w:rsidR="00150714" w:rsidRPr="00150714">
        <w:rPr>
          <w:rStyle w:val="Pogrubienie"/>
        </w:rPr>
        <w:t>:</w:t>
      </w:r>
    </w:p>
    <w:p w:rsidR="00222A9E" w:rsidRPr="00222A9E" w:rsidRDefault="00222A9E" w:rsidP="00222A9E">
      <w:pPr>
        <w:spacing w:after="0"/>
        <w:rPr>
          <w:rStyle w:val="Pogrubienie"/>
          <w:b w:val="0"/>
        </w:rPr>
      </w:pPr>
      <w:r w:rsidRPr="00222A9E">
        <w:rPr>
          <w:rStyle w:val="Pogrubienie"/>
          <w:b w:val="0"/>
        </w:rPr>
        <w:t>Przewodniczący Sądu</w:t>
      </w:r>
    </w:p>
    <w:p w:rsidR="00222A9E" w:rsidRPr="00222A9E" w:rsidRDefault="00222A9E" w:rsidP="00222A9E">
      <w:pPr>
        <w:spacing w:after="0"/>
        <w:rPr>
          <w:rStyle w:val="Pogrubienie"/>
          <w:b w:val="0"/>
        </w:rPr>
      </w:pPr>
      <w:r w:rsidRPr="00222A9E">
        <w:rPr>
          <w:rStyle w:val="Pogrubienie"/>
          <w:b w:val="0"/>
        </w:rPr>
        <w:t>mgr inż. arch. Zbigniew Bińczyk</w:t>
      </w:r>
    </w:p>
    <w:p w:rsidR="00222A9E" w:rsidRPr="00222A9E" w:rsidRDefault="00222A9E" w:rsidP="00222A9E">
      <w:pPr>
        <w:rPr>
          <w:rStyle w:val="Pogrubienie"/>
          <w:b w:val="0"/>
        </w:rPr>
      </w:pPr>
      <w:r w:rsidRPr="00222A9E">
        <w:rPr>
          <w:rStyle w:val="Pogrubienie"/>
          <w:b w:val="0"/>
        </w:rPr>
        <w:t>sędzia konkursowy SARP</w:t>
      </w:r>
    </w:p>
    <w:p w:rsidR="00222A9E" w:rsidRPr="00222A9E" w:rsidRDefault="00222A9E" w:rsidP="00222A9E">
      <w:pPr>
        <w:spacing w:after="0"/>
        <w:rPr>
          <w:rStyle w:val="Pogrubienie"/>
          <w:b w:val="0"/>
        </w:rPr>
      </w:pPr>
      <w:r w:rsidRPr="00222A9E">
        <w:rPr>
          <w:rStyle w:val="Pogrubienie"/>
          <w:b w:val="0"/>
        </w:rPr>
        <w:t>Sędzia Referent</w:t>
      </w:r>
    </w:p>
    <w:p w:rsidR="00222A9E" w:rsidRPr="00222A9E" w:rsidRDefault="00222A9E" w:rsidP="00222A9E">
      <w:pPr>
        <w:spacing w:after="0"/>
        <w:rPr>
          <w:rStyle w:val="Pogrubienie"/>
          <w:b w:val="0"/>
        </w:rPr>
      </w:pPr>
      <w:r w:rsidRPr="00222A9E">
        <w:rPr>
          <w:rStyle w:val="Pogrubienie"/>
          <w:b w:val="0"/>
        </w:rPr>
        <w:t>dr inż. arch. Elżbieta Muszyńska</w:t>
      </w:r>
    </w:p>
    <w:p w:rsidR="00222A9E" w:rsidRPr="00222A9E" w:rsidRDefault="00222A9E" w:rsidP="00222A9E">
      <w:pPr>
        <w:spacing w:after="0"/>
        <w:rPr>
          <w:rStyle w:val="Pogrubienie"/>
          <w:b w:val="0"/>
        </w:rPr>
      </w:pPr>
      <w:r w:rsidRPr="00222A9E">
        <w:rPr>
          <w:rStyle w:val="Pogrubienie"/>
          <w:b w:val="0"/>
        </w:rPr>
        <w:t>sędzia konkursowy Towarzystwo Urbanistów Polskich</w:t>
      </w:r>
    </w:p>
    <w:p w:rsidR="00222A9E" w:rsidRPr="00222A9E" w:rsidRDefault="00222A9E" w:rsidP="00222A9E">
      <w:pPr>
        <w:spacing w:before="240"/>
        <w:rPr>
          <w:rStyle w:val="Pogrubienie"/>
          <w:b w:val="0"/>
        </w:rPr>
      </w:pPr>
      <w:r w:rsidRPr="00222A9E">
        <w:rPr>
          <w:rStyle w:val="Pogrubienie"/>
          <w:b w:val="0"/>
        </w:rPr>
        <w:t>Sędziowie:</w:t>
      </w:r>
    </w:p>
    <w:p w:rsidR="00222A9E" w:rsidRPr="00222A9E" w:rsidRDefault="00222A9E" w:rsidP="00222A9E">
      <w:pPr>
        <w:spacing w:after="0"/>
        <w:rPr>
          <w:rStyle w:val="Pogrubienie"/>
          <w:b w:val="0"/>
        </w:rPr>
      </w:pPr>
      <w:r w:rsidRPr="00FF62BC">
        <w:rPr>
          <w:rStyle w:val="Pogrubienie"/>
          <w:b w:val="0"/>
        </w:rPr>
        <w:t xml:space="preserve">prof. dr hab. inż. arch. </w:t>
      </w:r>
      <w:r w:rsidRPr="00222A9E">
        <w:rPr>
          <w:rStyle w:val="Pogrubienie"/>
          <w:b w:val="0"/>
        </w:rPr>
        <w:t>Wanda Kononowicz</w:t>
      </w:r>
    </w:p>
    <w:p w:rsidR="00222A9E" w:rsidRPr="00222A9E" w:rsidRDefault="00222A9E" w:rsidP="00222A9E">
      <w:pPr>
        <w:rPr>
          <w:rStyle w:val="Pogrubienie"/>
          <w:b w:val="0"/>
        </w:rPr>
      </w:pPr>
      <w:r w:rsidRPr="00222A9E">
        <w:rPr>
          <w:rStyle w:val="Pogrubienie"/>
          <w:b w:val="0"/>
        </w:rPr>
        <w:t>Politechnika Wrocławska, Uniwersytet Zielonogórski</w:t>
      </w:r>
    </w:p>
    <w:p w:rsidR="00222A9E" w:rsidRPr="00222A9E" w:rsidRDefault="00222A9E" w:rsidP="00222A9E">
      <w:pPr>
        <w:spacing w:after="0"/>
        <w:rPr>
          <w:rStyle w:val="Pogrubienie"/>
          <w:b w:val="0"/>
        </w:rPr>
      </w:pPr>
      <w:r w:rsidRPr="00222A9E">
        <w:rPr>
          <w:rStyle w:val="Pogrubienie"/>
          <w:b w:val="0"/>
        </w:rPr>
        <w:t>prof. dr hab. Aleksandra Nowakowska</w:t>
      </w:r>
    </w:p>
    <w:p w:rsidR="00222A9E" w:rsidRPr="00222A9E" w:rsidRDefault="00222A9E" w:rsidP="00222A9E">
      <w:pPr>
        <w:rPr>
          <w:rStyle w:val="Pogrubienie"/>
          <w:b w:val="0"/>
        </w:rPr>
      </w:pPr>
      <w:r w:rsidRPr="00222A9E">
        <w:rPr>
          <w:rStyle w:val="Pogrubienie"/>
          <w:b w:val="0"/>
        </w:rPr>
        <w:t>Uniwersytet Łódzki</w:t>
      </w:r>
    </w:p>
    <w:p w:rsidR="00222A9E" w:rsidRPr="00222A9E" w:rsidRDefault="00222A9E" w:rsidP="00222A9E">
      <w:pPr>
        <w:spacing w:after="0"/>
        <w:rPr>
          <w:rStyle w:val="Pogrubienie"/>
          <w:b w:val="0"/>
        </w:rPr>
      </w:pPr>
      <w:r w:rsidRPr="00222A9E">
        <w:rPr>
          <w:rStyle w:val="Pogrubienie"/>
          <w:b w:val="0"/>
        </w:rPr>
        <w:t>dr hab. inż. arch. prof. P. W. Krzysztof Domaradzki</w:t>
      </w:r>
    </w:p>
    <w:p w:rsidR="00222A9E" w:rsidRPr="00222A9E" w:rsidRDefault="00222A9E" w:rsidP="00222A9E">
      <w:pPr>
        <w:rPr>
          <w:rStyle w:val="Pogrubienie"/>
          <w:b w:val="0"/>
        </w:rPr>
      </w:pPr>
      <w:r w:rsidRPr="00222A9E">
        <w:rPr>
          <w:rStyle w:val="Pogrubienie"/>
          <w:b w:val="0"/>
        </w:rPr>
        <w:t>Politechnika Warszawska</w:t>
      </w:r>
    </w:p>
    <w:p w:rsidR="00222A9E" w:rsidRPr="00222A9E" w:rsidRDefault="00222A9E" w:rsidP="00222A9E">
      <w:pPr>
        <w:spacing w:after="0"/>
        <w:rPr>
          <w:rStyle w:val="Pogrubienie"/>
          <w:b w:val="0"/>
        </w:rPr>
      </w:pPr>
      <w:r w:rsidRPr="00222A9E">
        <w:rPr>
          <w:rStyle w:val="Pogrubienie"/>
          <w:b w:val="0"/>
        </w:rPr>
        <w:t>dr hab. sztuki Włodzimierz Adamiak</w:t>
      </w:r>
      <w:r w:rsidRPr="00222A9E">
        <w:rPr>
          <w:rStyle w:val="Pogrubienie"/>
          <w:b w:val="0"/>
        </w:rPr>
        <w:tab/>
      </w:r>
    </w:p>
    <w:p w:rsidR="00222A9E" w:rsidRPr="00222A9E" w:rsidRDefault="00222A9E" w:rsidP="00222A9E">
      <w:pPr>
        <w:rPr>
          <w:rStyle w:val="Pogrubienie"/>
          <w:b w:val="0"/>
        </w:rPr>
      </w:pPr>
      <w:r w:rsidRPr="00222A9E">
        <w:rPr>
          <w:rStyle w:val="Pogrubienie"/>
          <w:b w:val="0"/>
        </w:rPr>
        <w:t>Fundacja Ulicy Piotrkowskiej</w:t>
      </w:r>
    </w:p>
    <w:p w:rsidR="00222A9E" w:rsidRPr="00222A9E" w:rsidRDefault="00222A9E" w:rsidP="00222A9E">
      <w:pPr>
        <w:spacing w:after="0"/>
        <w:rPr>
          <w:rStyle w:val="Pogrubienie"/>
          <w:b w:val="0"/>
        </w:rPr>
      </w:pPr>
      <w:r w:rsidRPr="00222A9E">
        <w:rPr>
          <w:rStyle w:val="Pogrubienie"/>
          <w:b w:val="0"/>
        </w:rPr>
        <w:t>dr inż. arch. Małgorzata Hanzl</w:t>
      </w:r>
    </w:p>
    <w:p w:rsidR="00222A9E" w:rsidRPr="00222A9E" w:rsidRDefault="00222A9E" w:rsidP="00222A9E">
      <w:pPr>
        <w:rPr>
          <w:rStyle w:val="Pogrubienie"/>
          <w:b w:val="0"/>
        </w:rPr>
      </w:pPr>
      <w:r w:rsidRPr="00222A9E">
        <w:rPr>
          <w:rStyle w:val="Pogrubienie"/>
          <w:b w:val="0"/>
        </w:rPr>
        <w:t>Politechnika Łódzka</w:t>
      </w:r>
    </w:p>
    <w:p w:rsidR="00222A9E" w:rsidRPr="00222A9E" w:rsidRDefault="00222A9E" w:rsidP="00222A9E">
      <w:pPr>
        <w:spacing w:after="0"/>
        <w:rPr>
          <w:rStyle w:val="Pogrubienie"/>
          <w:b w:val="0"/>
        </w:rPr>
      </w:pPr>
      <w:r w:rsidRPr="00222A9E">
        <w:rPr>
          <w:rStyle w:val="Pogrubienie"/>
          <w:b w:val="0"/>
        </w:rPr>
        <w:t>mgr Ewa Boryczka</w:t>
      </w:r>
    </w:p>
    <w:p w:rsidR="00222A9E" w:rsidRPr="00222A9E" w:rsidRDefault="00222A9E" w:rsidP="00222A9E">
      <w:pPr>
        <w:rPr>
          <w:rStyle w:val="Pogrubienie"/>
          <w:b w:val="0"/>
        </w:rPr>
      </w:pPr>
      <w:r w:rsidRPr="00222A9E">
        <w:rPr>
          <w:rStyle w:val="Pogrubienie"/>
          <w:b w:val="0"/>
        </w:rPr>
        <w:t>Stowarzyszenie Forum Rewitalizacji</w:t>
      </w:r>
    </w:p>
    <w:p w:rsidR="00222A9E" w:rsidRPr="00222A9E" w:rsidRDefault="00222A9E" w:rsidP="00222A9E">
      <w:pPr>
        <w:spacing w:after="0"/>
        <w:rPr>
          <w:rStyle w:val="Pogrubienie"/>
          <w:b w:val="0"/>
        </w:rPr>
      </w:pPr>
      <w:r w:rsidRPr="00222A9E">
        <w:rPr>
          <w:rStyle w:val="Pogrubienie"/>
          <w:b w:val="0"/>
        </w:rPr>
        <w:t>mgr inż. arch. Jacek Ferdzyn</w:t>
      </w:r>
    </w:p>
    <w:p w:rsidR="00222A9E" w:rsidRPr="00222A9E" w:rsidRDefault="00222A9E" w:rsidP="00222A9E">
      <w:pPr>
        <w:rPr>
          <w:rStyle w:val="Pogrubienie"/>
          <w:b w:val="0"/>
        </w:rPr>
      </w:pPr>
      <w:r w:rsidRPr="00222A9E">
        <w:rPr>
          <w:rStyle w:val="Pogrubienie"/>
          <w:b w:val="0"/>
        </w:rPr>
        <w:t>sędzia konkursowy SARP</w:t>
      </w:r>
    </w:p>
    <w:p w:rsidR="00222A9E" w:rsidRPr="00222A9E" w:rsidRDefault="00222A9E" w:rsidP="00222A9E">
      <w:pPr>
        <w:spacing w:after="0"/>
        <w:rPr>
          <w:rStyle w:val="Pogrubienie"/>
          <w:b w:val="0"/>
        </w:rPr>
      </w:pPr>
      <w:r w:rsidRPr="00222A9E">
        <w:rPr>
          <w:rStyle w:val="Pogrubienie"/>
          <w:b w:val="0"/>
        </w:rPr>
        <w:t>dr inż. arch. Maria Dankowska</w:t>
      </w:r>
    </w:p>
    <w:p w:rsidR="00222A9E" w:rsidRPr="00222A9E" w:rsidRDefault="00222A9E" w:rsidP="00222A9E">
      <w:pPr>
        <w:rPr>
          <w:rStyle w:val="Pogrubienie"/>
          <w:b w:val="0"/>
        </w:rPr>
      </w:pPr>
      <w:r w:rsidRPr="00222A9E">
        <w:rPr>
          <w:rStyle w:val="Pogrubienie"/>
          <w:b w:val="0"/>
        </w:rPr>
        <w:t>Miejska Pracownia Urbanistyczna</w:t>
      </w:r>
      <w:r w:rsidR="008637E5">
        <w:rPr>
          <w:rStyle w:val="Pogrubienie"/>
          <w:b w:val="0"/>
        </w:rPr>
        <w:t xml:space="preserve"> w Łodzi</w:t>
      </w:r>
    </w:p>
    <w:p w:rsidR="00222A9E" w:rsidRPr="00222A9E" w:rsidRDefault="00222A9E" w:rsidP="00222A9E">
      <w:pPr>
        <w:spacing w:after="0"/>
        <w:rPr>
          <w:rStyle w:val="Pogrubienie"/>
          <w:b w:val="0"/>
        </w:rPr>
      </w:pPr>
      <w:r w:rsidRPr="00222A9E">
        <w:rPr>
          <w:rStyle w:val="Pogrubienie"/>
          <w:b w:val="0"/>
        </w:rPr>
        <w:t>mgr inż. arch. Bartosz Poniatowski</w:t>
      </w:r>
    </w:p>
    <w:p w:rsidR="00222A9E" w:rsidRPr="00222A9E" w:rsidRDefault="00222A9E" w:rsidP="00222A9E">
      <w:pPr>
        <w:rPr>
          <w:rStyle w:val="Pogrubienie"/>
          <w:b w:val="0"/>
        </w:rPr>
      </w:pPr>
      <w:r w:rsidRPr="00222A9E">
        <w:rPr>
          <w:rStyle w:val="Pogrubienie"/>
          <w:b w:val="0"/>
        </w:rPr>
        <w:t>Biuro Architekta Miasta</w:t>
      </w:r>
      <w:r w:rsidR="008637E5">
        <w:rPr>
          <w:rStyle w:val="Pogrubienie"/>
          <w:b w:val="0"/>
        </w:rPr>
        <w:t xml:space="preserve"> (UMŁ)</w:t>
      </w:r>
    </w:p>
    <w:p w:rsidR="00222A9E" w:rsidRPr="00222A9E" w:rsidRDefault="00222A9E" w:rsidP="00222A9E">
      <w:pPr>
        <w:spacing w:after="0"/>
        <w:rPr>
          <w:rStyle w:val="Pogrubienie"/>
          <w:b w:val="0"/>
        </w:rPr>
      </w:pPr>
      <w:r w:rsidRPr="00222A9E">
        <w:rPr>
          <w:rStyle w:val="Pogrubienie"/>
          <w:b w:val="0"/>
        </w:rPr>
        <w:t>mgr Tadeusz Chibner</w:t>
      </w:r>
    </w:p>
    <w:p w:rsidR="00150714" w:rsidRDefault="00222A9E" w:rsidP="00222A9E">
      <w:pPr>
        <w:spacing w:after="0"/>
        <w:rPr>
          <w:rStyle w:val="Pogrubienie"/>
          <w:b w:val="0"/>
        </w:rPr>
      </w:pPr>
      <w:r w:rsidRPr="00222A9E">
        <w:rPr>
          <w:rStyle w:val="Pogrubienie"/>
          <w:b w:val="0"/>
        </w:rPr>
        <w:t>Biuro ds. Rewitalizacji i Rozwoju Zabudowy Miasta</w:t>
      </w:r>
      <w:r w:rsidR="008637E5">
        <w:rPr>
          <w:rStyle w:val="Pogrubienie"/>
          <w:b w:val="0"/>
        </w:rPr>
        <w:t xml:space="preserve"> (UMŁ)</w:t>
      </w:r>
    </w:p>
    <w:p w:rsidR="00432C7E" w:rsidRDefault="008645C1" w:rsidP="001F692E">
      <w:pPr>
        <w:spacing w:before="240"/>
        <w:rPr>
          <w:rStyle w:val="Pogrubienie"/>
          <w:b w:val="0"/>
        </w:rPr>
      </w:pPr>
      <w:r w:rsidRPr="00C408B8">
        <w:rPr>
          <w:rStyle w:val="Pogrubienie"/>
          <w:b w:val="0"/>
          <w:noProof/>
          <w:lang w:eastAsia="pl-PL"/>
        </w:rPr>
        <w:lastRenderedPageBreak/>
        <w:drawing>
          <wp:anchor distT="0" distB="0" distL="114300" distR="114300" simplePos="0" relativeHeight="251663360" behindDoc="0" locked="0" layoutInCell="1" allowOverlap="1">
            <wp:simplePos x="0" y="0"/>
            <wp:positionH relativeFrom="column">
              <wp:posOffset>0</wp:posOffset>
            </wp:positionH>
            <wp:positionV relativeFrom="paragraph">
              <wp:posOffset>18</wp:posOffset>
            </wp:positionV>
            <wp:extent cx="4254500" cy="2839085"/>
            <wp:effectExtent l="0" t="0" r="0" b="0"/>
            <wp:wrapTopAndBottom/>
            <wp:docPr id="1" name="Obraz 1" descr="F:\_KONKURSY\2016_Konkurs_MODELOWANIE_MIASTA\__RAPORT\FOTO\_wybrane\IMGP8495_prace_sądu_konkursow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KONKURSY\2016_Konkurs_MODELOWANIE_MIASTA\__RAPORT\FOTO\_wybrane\IMGP8495_prace_sądu_konkursowego.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4500" cy="2839085"/>
                    </a:xfrm>
                    <a:prstGeom prst="rect">
                      <a:avLst/>
                    </a:prstGeom>
                    <a:noFill/>
                    <a:ln>
                      <a:noFill/>
                    </a:ln>
                  </pic:spPr>
                </pic:pic>
              </a:graphicData>
            </a:graphic>
          </wp:anchor>
        </w:drawing>
      </w:r>
      <w:r>
        <w:rPr>
          <w:rStyle w:val="Pogrubienie"/>
          <w:b w:val="0"/>
        </w:rPr>
        <w:t xml:space="preserve">Foto: Analiza merytoryczna prac </w:t>
      </w:r>
      <w:r w:rsidR="00F45694">
        <w:rPr>
          <w:rStyle w:val="Pogrubienie"/>
          <w:b w:val="0"/>
        </w:rPr>
        <w:t>konkursowych</w:t>
      </w:r>
      <w:r w:rsidR="000578CE">
        <w:rPr>
          <w:rStyle w:val="Pogrubienie"/>
          <w:b w:val="0"/>
        </w:rPr>
        <w:t>.</w:t>
      </w:r>
    </w:p>
    <w:p w:rsidR="008645C1" w:rsidRDefault="008645C1" w:rsidP="00E77577">
      <w:pPr>
        <w:rPr>
          <w:rStyle w:val="Pogrubienie"/>
          <w:b w:val="0"/>
        </w:rPr>
      </w:pPr>
    </w:p>
    <w:p w:rsidR="008645C1" w:rsidRDefault="008645C1" w:rsidP="00E77577">
      <w:pPr>
        <w:rPr>
          <w:rStyle w:val="Pogrubienie"/>
          <w:b w:val="0"/>
        </w:rPr>
      </w:pPr>
      <w:r>
        <w:rPr>
          <w:rStyle w:val="Pogrubienie"/>
          <w:b w:val="0"/>
          <w:noProof/>
          <w:lang w:eastAsia="pl-PL"/>
        </w:rPr>
        <w:drawing>
          <wp:inline distT="0" distB="0" distL="0" distR="0">
            <wp:extent cx="4254500" cy="2837910"/>
            <wp:effectExtent l="0" t="0" r="0" b="63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1842" cy="2862819"/>
                    </a:xfrm>
                    <a:prstGeom prst="rect">
                      <a:avLst/>
                    </a:prstGeom>
                    <a:noFill/>
                  </pic:spPr>
                </pic:pic>
              </a:graphicData>
            </a:graphic>
          </wp:inline>
        </w:drawing>
      </w:r>
    </w:p>
    <w:p w:rsidR="008645C1" w:rsidRDefault="008645C1" w:rsidP="001F692E">
      <w:pPr>
        <w:spacing w:before="240"/>
        <w:rPr>
          <w:rStyle w:val="Pogrubienie"/>
          <w:b w:val="0"/>
        </w:rPr>
      </w:pPr>
      <w:r w:rsidRPr="008645C1">
        <w:rPr>
          <w:rStyle w:val="Pogrubienie"/>
          <w:b w:val="0"/>
        </w:rPr>
        <w:t xml:space="preserve">Foto: </w:t>
      </w:r>
      <w:r w:rsidR="00AA1876">
        <w:rPr>
          <w:rStyle w:val="Pogrubienie"/>
          <w:b w:val="0"/>
        </w:rPr>
        <w:t xml:space="preserve">Dyskusja </w:t>
      </w:r>
      <w:r w:rsidR="000578CE">
        <w:rPr>
          <w:rStyle w:val="Pogrubienie"/>
          <w:b w:val="0"/>
        </w:rPr>
        <w:t>nad werdyktem.</w:t>
      </w:r>
    </w:p>
    <w:p w:rsidR="00062A1E" w:rsidRDefault="00062A1E" w:rsidP="00E77577">
      <w:pPr>
        <w:rPr>
          <w:rStyle w:val="Pogrubienie"/>
          <w:b w:val="0"/>
        </w:rPr>
      </w:pPr>
      <w:r w:rsidRPr="00062A1E">
        <w:rPr>
          <w:rStyle w:val="Pogrubienie"/>
          <w:b w:val="0"/>
        </w:rPr>
        <w:lastRenderedPageBreak/>
        <w:t xml:space="preserve">Uzgodnienie stanowiska sądu konkursowego w zakresie wyboru nagrodzonych i wyróżnionych prac jak i </w:t>
      </w:r>
      <w:r w:rsidR="00007C0F" w:rsidRPr="00062A1E">
        <w:rPr>
          <w:rStyle w:val="Pogrubienie"/>
          <w:b w:val="0"/>
        </w:rPr>
        <w:t>decyzje, co</w:t>
      </w:r>
      <w:r w:rsidRPr="00062A1E">
        <w:rPr>
          <w:rStyle w:val="Pogrubienie"/>
          <w:b w:val="0"/>
        </w:rPr>
        <w:t xml:space="preserve"> do podziału środków </w:t>
      </w:r>
      <w:r w:rsidR="00F45694" w:rsidRPr="00062A1E">
        <w:rPr>
          <w:rStyle w:val="Pogrubienie"/>
          <w:b w:val="0"/>
        </w:rPr>
        <w:t>finansowych</w:t>
      </w:r>
      <w:r w:rsidRPr="00062A1E">
        <w:rPr>
          <w:rStyle w:val="Pogrubienie"/>
          <w:b w:val="0"/>
        </w:rPr>
        <w:t xml:space="preserve"> przeznaczonych na nagrody w konkursie odbyło się podczas obrad w dniu 19.03.2016</w:t>
      </w:r>
      <w:r>
        <w:rPr>
          <w:rStyle w:val="Pogrubienie"/>
          <w:b w:val="0"/>
        </w:rPr>
        <w:t>.</w:t>
      </w:r>
    </w:p>
    <w:p w:rsidR="00062A1E" w:rsidRDefault="00062A1E" w:rsidP="00E77577">
      <w:pPr>
        <w:rPr>
          <w:rStyle w:val="Pogrubienie"/>
          <w:b w:val="0"/>
        </w:rPr>
      </w:pPr>
      <w:r>
        <w:rPr>
          <w:rStyle w:val="Pogrubienie"/>
          <w:b w:val="0"/>
        </w:rPr>
        <w:t>Możliwa też była komunikacja przez pocztę elektroniczną.</w:t>
      </w:r>
    </w:p>
    <w:p w:rsidR="00794908" w:rsidRDefault="009C0D7E" w:rsidP="00E77577">
      <w:pPr>
        <w:rPr>
          <w:rStyle w:val="Pogrubienie"/>
          <w:b w:val="0"/>
        </w:rPr>
      </w:pPr>
      <w:r>
        <w:rPr>
          <w:rStyle w:val="Pogrubienie"/>
          <w:b w:val="0"/>
        </w:rPr>
        <w:t xml:space="preserve">O terminie i miejscu posiedzenia członkowie sądu konkursowego zostali powiadomieni </w:t>
      </w:r>
      <w:r w:rsidR="0031413C">
        <w:rPr>
          <w:rStyle w:val="Pogrubienie"/>
          <w:b w:val="0"/>
        </w:rPr>
        <w:t xml:space="preserve">pisemnie </w:t>
      </w:r>
      <w:r>
        <w:rPr>
          <w:rStyle w:val="Pogrubienie"/>
          <w:b w:val="0"/>
        </w:rPr>
        <w:t xml:space="preserve">z odpowiednim wyprzedzeniem </w:t>
      </w:r>
      <w:r w:rsidR="00794908">
        <w:rPr>
          <w:rStyle w:val="Pogrubienie"/>
          <w:b w:val="0"/>
        </w:rPr>
        <w:t>znacz</w:t>
      </w:r>
      <w:r w:rsidR="0031413C">
        <w:rPr>
          <w:rStyle w:val="Pogrubienie"/>
          <w:b w:val="0"/>
        </w:rPr>
        <w:t xml:space="preserve">nie </w:t>
      </w:r>
      <w:r w:rsidR="00F45694">
        <w:rPr>
          <w:rStyle w:val="Pogrubienie"/>
          <w:b w:val="0"/>
        </w:rPr>
        <w:t>przekraczającym</w:t>
      </w:r>
      <w:r w:rsidR="00794908">
        <w:rPr>
          <w:rStyle w:val="Pogrubienie"/>
          <w:b w:val="0"/>
        </w:rPr>
        <w:t xml:space="preserve"> wymagany przez Zamawiającego okres 3 dni.</w:t>
      </w:r>
    </w:p>
    <w:p w:rsidR="00062A1E" w:rsidRDefault="00794908" w:rsidP="00E77577">
      <w:pPr>
        <w:rPr>
          <w:rStyle w:val="Pogrubienie"/>
          <w:b w:val="0"/>
        </w:rPr>
      </w:pPr>
      <w:r>
        <w:rPr>
          <w:rStyle w:val="Pogrubienie"/>
          <w:b w:val="0"/>
        </w:rPr>
        <w:t xml:space="preserve">Zamiast dwu sędziów wcześniej </w:t>
      </w:r>
      <w:r w:rsidR="00007C0F">
        <w:rPr>
          <w:rStyle w:val="Pogrubienie"/>
          <w:b w:val="0"/>
        </w:rPr>
        <w:t>wyznaczonych, jako</w:t>
      </w:r>
      <w:r>
        <w:rPr>
          <w:rStyle w:val="Pogrubienie"/>
          <w:b w:val="0"/>
        </w:rPr>
        <w:t xml:space="preserve"> przedstawicieli </w:t>
      </w:r>
      <w:r w:rsidR="00F45694">
        <w:rPr>
          <w:rStyle w:val="Pogrubienie"/>
          <w:b w:val="0"/>
        </w:rPr>
        <w:t>Zamawiającego</w:t>
      </w:r>
      <w:r>
        <w:rPr>
          <w:rStyle w:val="Pogrubienie"/>
          <w:b w:val="0"/>
        </w:rPr>
        <w:t>, którzy z przyczyn losowych nie mogli brać udziału w obradach sądu konkursowego przedstawiono nowych członków sądu konkursowego. Oficjalna informacja o zmianie składu sądu konkursowego została upubliczniona przez wydanie Informacji Konkursowych nr 3 i nr 6.</w:t>
      </w:r>
    </w:p>
    <w:p w:rsidR="00794908" w:rsidRDefault="00794908" w:rsidP="00E77577">
      <w:pPr>
        <w:rPr>
          <w:rStyle w:val="Pogrubienie"/>
          <w:b w:val="0"/>
        </w:rPr>
      </w:pPr>
      <w:r>
        <w:rPr>
          <w:rStyle w:val="Pogrubienie"/>
          <w:b w:val="0"/>
        </w:rPr>
        <w:t xml:space="preserve">Sąd konkursowy </w:t>
      </w:r>
      <w:r w:rsidR="00007C0F">
        <w:rPr>
          <w:rStyle w:val="Pogrubienie"/>
          <w:b w:val="0"/>
        </w:rPr>
        <w:t>rozpoczął, więc</w:t>
      </w:r>
      <w:r>
        <w:rPr>
          <w:rStyle w:val="Pogrubienie"/>
          <w:b w:val="0"/>
        </w:rPr>
        <w:t xml:space="preserve"> obrady w pełnym składzie.</w:t>
      </w:r>
    </w:p>
    <w:p w:rsidR="00B35EDE" w:rsidRDefault="00B35EDE" w:rsidP="00E77577">
      <w:pPr>
        <w:rPr>
          <w:rStyle w:val="Pogrubienie"/>
          <w:b w:val="0"/>
        </w:rPr>
      </w:pPr>
      <w:r>
        <w:rPr>
          <w:rStyle w:val="Pogrubienie"/>
          <w:b w:val="0"/>
        </w:rPr>
        <w:t>Na potrzeby posiedzeń sądu zapewniono komputer z odpowiednim oprogramowaniem oraz rzutnikiem, pozwalającym na prace z prezentacjami multimedialnymi.</w:t>
      </w:r>
    </w:p>
    <w:p w:rsidR="00B35EDE" w:rsidRDefault="00B35EDE" w:rsidP="00E77577">
      <w:pPr>
        <w:rPr>
          <w:rStyle w:val="Pogrubienie"/>
          <w:b w:val="0"/>
        </w:rPr>
      </w:pPr>
      <w:r>
        <w:rPr>
          <w:rStyle w:val="Pogrubienie"/>
          <w:b w:val="0"/>
        </w:rPr>
        <w:t>Zapewniono zgodnie z wymaganiami dla każdego członka sądu konkursowego poczęstunek, formie bufetu kawowego oraz ciepłego posiłku w przerwie w obradach.</w:t>
      </w:r>
    </w:p>
    <w:p w:rsidR="00432C7E" w:rsidRDefault="00432C7E" w:rsidP="00E77577">
      <w:pPr>
        <w:rPr>
          <w:rStyle w:val="Pogrubienie"/>
          <w:b w:val="0"/>
        </w:rPr>
      </w:pPr>
    </w:p>
    <w:p w:rsidR="0031413C" w:rsidRPr="0031413C" w:rsidRDefault="0031413C" w:rsidP="0031413C">
      <w:pPr>
        <w:rPr>
          <w:rStyle w:val="Pogrubienie"/>
          <w:b w:val="0"/>
        </w:rPr>
      </w:pPr>
      <w:r w:rsidRPr="0031413C">
        <w:rPr>
          <w:rStyle w:val="Pogrubienie"/>
          <w:b w:val="0"/>
        </w:rPr>
        <w:t>Patrz:</w:t>
      </w:r>
    </w:p>
    <w:p w:rsidR="00FF670A" w:rsidRDefault="00FF670A" w:rsidP="00C4401B">
      <w:pPr>
        <w:spacing w:after="0"/>
        <w:rPr>
          <w:rStyle w:val="Pogrubienie"/>
          <w:b w:val="0"/>
        </w:rPr>
      </w:pPr>
      <w:r w:rsidRPr="00FF670A">
        <w:rPr>
          <w:rStyle w:val="Pogrubienie"/>
          <w:b w:val="0"/>
        </w:rPr>
        <w:t xml:space="preserve">Załącznik nr 10 - </w:t>
      </w:r>
      <w:r>
        <w:rPr>
          <w:rStyle w:val="Pogrubienie"/>
          <w:b w:val="0"/>
        </w:rPr>
        <w:t>Oświadczenia członków sądu konkursowego</w:t>
      </w:r>
    </w:p>
    <w:p w:rsidR="0031413C" w:rsidRPr="0031413C" w:rsidRDefault="0031413C" w:rsidP="00C4401B">
      <w:pPr>
        <w:spacing w:after="0"/>
        <w:rPr>
          <w:rStyle w:val="Pogrubienie"/>
          <w:b w:val="0"/>
        </w:rPr>
      </w:pPr>
      <w:r w:rsidRPr="0031413C">
        <w:rPr>
          <w:rStyle w:val="Pogrubienie"/>
          <w:b w:val="0"/>
        </w:rPr>
        <w:t xml:space="preserve">Załącznik nr </w:t>
      </w:r>
      <w:r>
        <w:rPr>
          <w:rStyle w:val="Pogrubienie"/>
          <w:b w:val="0"/>
        </w:rPr>
        <w:t>1</w:t>
      </w:r>
      <w:r w:rsidR="00FF670A">
        <w:rPr>
          <w:rStyle w:val="Pogrubienie"/>
          <w:b w:val="0"/>
        </w:rPr>
        <w:t>1</w:t>
      </w:r>
      <w:r w:rsidRPr="0031413C">
        <w:rPr>
          <w:rStyle w:val="Pogrubienie"/>
          <w:b w:val="0"/>
        </w:rPr>
        <w:t xml:space="preserve"> - </w:t>
      </w:r>
      <w:r w:rsidR="00C4401B">
        <w:rPr>
          <w:rStyle w:val="Pogrubienie"/>
          <w:b w:val="0"/>
        </w:rPr>
        <w:t xml:space="preserve">Lista obecności na obradach </w:t>
      </w:r>
    </w:p>
    <w:p w:rsidR="0031413C" w:rsidRDefault="0031413C" w:rsidP="00C4401B">
      <w:pPr>
        <w:spacing w:after="0"/>
        <w:rPr>
          <w:rStyle w:val="Pogrubienie"/>
          <w:b w:val="0"/>
        </w:rPr>
      </w:pPr>
      <w:r w:rsidRPr="0031413C">
        <w:rPr>
          <w:rStyle w:val="Pogrubienie"/>
          <w:b w:val="0"/>
        </w:rPr>
        <w:t xml:space="preserve">Załącznik nr </w:t>
      </w:r>
      <w:r w:rsidR="00C4401B">
        <w:rPr>
          <w:rStyle w:val="Pogrubienie"/>
          <w:b w:val="0"/>
        </w:rPr>
        <w:t>1</w:t>
      </w:r>
      <w:r w:rsidR="00FF670A">
        <w:rPr>
          <w:rStyle w:val="Pogrubienie"/>
          <w:b w:val="0"/>
        </w:rPr>
        <w:t>2</w:t>
      </w:r>
      <w:r w:rsidRPr="0031413C">
        <w:rPr>
          <w:rStyle w:val="Pogrubienie"/>
          <w:b w:val="0"/>
        </w:rPr>
        <w:t xml:space="preserve"> - </w:t>
      </w:r>
      <w:r w:rsidR="00C4401B">
        <w:rPr>
          <w:rStyle w:val="Pogrubienie"/>
          <w:b w:val="0"/>
        </w:rPr>
        <w:t>Protokół z głosowania</w:t>
      </w:r>
    </w:p>
    <w:p w:rsidR="00C4401B" w:rsidRDefault="00C4401B" w:rsidP="00C4401B">
      <w:pPr>
        <w:spacing w:after="0"/>
        <w:rPr>
          <w:rStyle w:val="Pogrubienie"/>
          <w:b w:val="0"/>
        </w:rPr>
      </w:pPr>
    </w:p>
    <w:p w:rsidR="00FF670A" w:rsidRDefault="00FF670A" w:rsidP="00C4401B">
      <w:pPr>
        <w:spacing w:after="0"/>
        <w:rPr>
          <w:rStyle w:val="Pogrubienie"/>
          <w:b w:val="0"/>
        </w:rPr>
      </w:pPr>
    </w:p>
    <w:p w:rsidR="00FF670A" w:rsidRPr="00062A1E" w:rsidRDefault="00FF670A" w:rsidP="00C4401B">
      <w:pPr>
        <w:spacing w:after="0"/>
        <w:rPr>
          <w:rStyle w:val="Pogrubienie"/>
          <w:b w:val="0"/>
        </w:rPr>
      </w:pPr>
    </w:p>
    <w:p w:rsidR="002B18F1" w:rsidRDefault="00591536" w:rsidP="003771A2">
      <w:pPr>
        <w:rPr>
          <w:rStyle w:val="Pogrubienie"/>
        </w:rPr>
      </w:pPr>
      <w:r>
        <w:rPr>
          <w:rStyle w:val="Pogrubienie"/>
        </w:rPr>
        <w:lastRenderedPageBreak/>
        <w:t xml:space="preserve">2.8 </w:t>
      </w:r>
      <w:r w:rsidR="00B35EDE" w:rsidRPr="00B35EDE">
        <w:rPr>
          <w:rStyle w:val="Pogrubienie"/>
        </w:rPr>
        <w:t>Zadanie VII</w:t>
      </w:r>
      <w:r w:rsidR="003771A2">
        <w:rPr>
          <w:rStyle w:val="Pogrubienie"/>
        </w:rPr>
        <w:t>I</w:t>
      </w:r>
      <w:r w:rsidR="00B35EDE" w:rsidRPr="00B35EDE">
        <w:rPr>
          <w:rStyle w:val="Pogrubienie"/>
        </w:rPr>
        <w:t xml:space="preserve"> - </w:t>
      </w:r>
      <w:r w:rsidR="003771A2" w:rsidRPr="003771A2">
        <w:rPr>
          <w:rStyle w:val="Pogrubienie"/>
        </w:rPr>
        <w:t>prezent</w:t>
      </w:r>
      <w:r w:rsidR="003771A2">
        <w:rPr>
          <w:rStyle w:val="Pogrubienie"/>
        </w:rPr>
        <w:t xml:space="preserve">owanie rezultatów konkursu wraz </w:t>
      </w:r>
      <w:r w:rsidR="003771A2" w:rsidRPr="003771A2">
        <w:rPr>
          <w:rStyle w:val="Pogrubienie"/>
        </w:rPr>
        <w:t>z rekomendacjami w ce</w:t>
      </w:r>
      <w:r w:rsidR="003771A2">
        <w:rPr>
          <w:rStyle w:val="Pogrubienie"/>
        </w:rPr>
        <w:t xml:space="preserve">lu wykorzystania tego narzędzia </w:t>
      </w:r>
      <w:r w:rsidR="003771A2" w:rsidRPr="003771A2">
        <w:rPr>
          <w:rStyle w:val="Pogrubienie"/>
        </w:rPr>
        <w:t>w prowadzeniu procesów rewitalizacji</w:t>
      </w:r>
    </w:p>
    <w:p w:rsidR="00F065B8" w:rsidRDefault="003771A2" w:rsidP="002B18F1">
      <w:pPr>
        <w:rPr>
          <w:rStyle w:val="Pogrubienie"/>
          <w:b w:val="0"/>
        </w:rPr>
      </w:pPr>
      <w:r w:rsidRPr="00080D01">
        <w:rPr>
          <w:rStyle w:val="Pogrubienie"/>
          <w:b w:val="0"/>
        </w:rPr>
        <w:t xml:space="preserve">Prace </w:t>
      </w:r>
      <w:r w:rsidR="00080D01" w:rsidRPr="00080D01">
        <w:rPr>
          <w:rStyle w:val="Pogrubienie"/>
          <w:b w:val="0"/>
        </w:rPr>
        <w:t>konkursowe</w:t>
      </w:r>
      <w:r w:rsidRPr="00080D01">
        <w:rPr>
          <w:rStyle w:val="Pogrubienie"/>
          <w:b w:val="0"/>
        </w:rPr>
        <w:t xml:space="preserve"> można było zobaczyć bezpośrednio po publicznym ogłoszeniu wyników konkursu</w:t>
      </w:r>
      <w:r w:rsidR="00080D01">
        <w:rPr>
          <w:rStyle w:val="Pogrubienie"/>
          <w:b w:val="0"/>
        </w:rPr>
        <w:t xml:space="preserve"> w dniu </w:t>
      </w:r>
      <w:r w:rsidR="00080D01" w:rsidRPr="00FF670A">
        <w:rPr>
          <w:rStyle w:val="Pogrubienie"/>
        </w:rPr>
        <w:t>21.03.2016</w:t>
      </w:r>
      <w:r w:rsidR="00080D01">
        <w:rPr>
          <w:rStyle w:val="Pogrubienie"/>
          <w:b w:val="0"/>
        </w:rPr>
        <w:t xml:space="preserve"> r</w:t>
      </w:r>
      <w:r w:rsidR="00867624">
        <w:rPr>
          <w:rStyle w:val="Pogrubienie"/>
          <w:b w:val="0"/>
        </w:rPr>
        <w:t>.</w:t>
      </w:r>
      <w:r w:rsidR="00F065B8">
        <w:rPr>
          <w:rStyle w:val="Pogrubienie"/>
          <w:b w:val="0"/>
        </w:rPr>
        <w:t xml:space="preserve"> w </w:t>
      </w:r>
      <w:r w:rsidR="00FF670A">
        <w:rPr>
          <w:rStyle w:val="Pogrubienie"/>
          <w:b w:val="0"/>
        </w:rPr>
        <w:t>s</w:t>
      </w:r>
      <w:r w:rsidR="00F065B8">
        <w:rPr>
          <w:rStyle w:val="Pogrubienie"/>
          <w:b w:val="0"/>
        </w:rPr>
        <w:t xml:space="preserve">ali wystawowej „Przystanku Architektura” przy ul. </w:t>
      </w:r>
      <w:r w:rsidR="00F45694">
        <w:rPr>
          <w:rStyle w:val="Pogrubienie"/>
          <w:b w:val="0"/>
        </w:rPr>
        <w:t>Północnej</w:t>
      </w:r>
      <w:r w:rsidR="00F065B8">
        <w:rPr>
          <w:rStyle w:val="Pogrubienie"/>
          <w:b w:val="0"/>
        </w:rPr>
        <w:t xml:space="preserve"> 12 w Łodzi</w:t>
      </w:r>
      <w:r w:rsidR="00080D01">
        <w:rPr>
          <w:rStyle w:val="Pogrubienie"/>
          <w:b w:val="0"/>
        </w:rPr>
        <w:t xml:space="preserve">. </w:t>
      </w:r>
    </w:p>
    <w:p w:rsidR="00F065B8" w:rsidRDefault="00080D01" w:rsidP="002B18F1">
      <w:pPr>
        <w:rPr>
          <w:rStyle w:val="Pogrubienie"/>
          <w:b w:val="0"/>
        </w:rPr>
      </w:pPr>
      <w:r>
        <w:rPr>
          <w:rStyle w:val="Pogrubienie"/>
          <w:b w:val="0"/>
        </w:rPr>
        <w:t>Na wernisaż zaproszono uczestników konkursu, sędziów, a także wszystki</w:t>
      </w:r>
      <w:r w:rsidR="00F065B8">
        <w:rPr>
          <w:rStyle w:val="Pogrubienie"/>
          <w:b w:val="0"/>
        </w:rPr>
        <w:t>ch</w:t>
      </w:r>
      <w:r>
        <w:rPr>
          <w:rStyle w:val="Pogrubienie"/>
          <w:b w:val="0"/>
        </w:rPr>
        <w:t xml:space="preserve"> zainteresowan</w:t>
      </w:r>
      <w:r w:rsidR="00F065B8">
        <w:rPr>
          <w:rStyle w:val="Pogrubienie"/>
          <w:b w:val="0"/>
        </w:rPr>
        <w:t>e</w:t>
      </w:r>
      <w:r>
        <w:rPr>
          <w:rStyle w:val="Pogrubienie"/>
          <w:b w:val="0"/>
        </w:rPr>
        <w:t xml:space="preserve"> tematem</w:t>
      </w:r>
      <w:r w:rsidR="00F065B8">
        <w:rPr>
          <w:rStyle w:val="Pogrubienie"/>
          <w:b w:val="0"/>
        </w:rPr>
        <w:t xml:space="preserve"> poprzez publikacje informacji na portalu społecznościowym, gdzie stworzono specjalne wydarzenie dedykowane właśnie </w:t>
      </w:r>
      <w:r w:rsidR="00F45694">
        <w:rPr>
          <w:rStyle w:val="Pogrubienie"/>
          <w:b w:val="0"/>
        </w:rPr>
        <w:t>rozstrzygnięciu</w:t>
      </w:r>
      <w:r w:rsidR="00F065B8">
        <w:rPr>
          <w:rStyle w:val="Pogrubienie"/>
          <w:b w:val="0"/>
        </w:rPr>
        <w:t xml:space="preserve"> konkursu i wystawie prac</w:t>
      </w:r>
      <w:r>
        <w:rPr>
          <w:rStyle w:val="Pogrubienie"/>
          <w:b w:val="0"/>
        </w:rPr>
        <w:t>.</w:t>
      </w:r>
    </w:p>
    <w:p w:rsidR="00080D01" w:rsidRDefault="00F065B8" w:rsidP="002B18F1">
      <w:pPr>
        <w:rPr>
          <w:rStyle w:val="Pogrubienie"/>
          <w:b w:val="0"/>
        </w:rPr>
      </w:pPr>
      <w:r>
        <w:rPr>
          <w:rStyle w:val="Pogrubienie"/>
          <w:b w:val="0"/>
        </w:rPr>
        <w:t>Na miejscu p</w:t>
      </w:r>
      <w:r w:rsidR="00080D01">
        <w:rPr>
          <w:rStyle w:val="Pogrubienie"/>
          <w:b w:val="0"/>
        </w:rPr>
        <w:t>ojawili się przedstawiciele Miasta Łodzi z Panią Prezydent Hanną Zdanowską.</w:t>
      </w:r>
    </w:p>
    <w:p w:rsidR="00AA1876" w:rsidRDefault="00AA1876" w:rsidP="002B18F1">
      <w:pPr>
        <w:rPr>
          <w:rStyle w:val="Pogrubienie"/>
          <w:b w:val="0"/>
        </w:rPr>
      </w:pPr>
      <w:r w:rsidRPr="00AA1876">
        <w:rPr>
          <w:rStyle w:val="Pogrubienie"/>
          <w:b w:val="0"/>
          <w:noProof/>
          <w:lang w:eastAsia="pl-PL"/>
        </w:rPr>
        <w:drawing>
          <wp:inline distT="0" distB="0" distL="0" distR="0">
            <wp:extent cx="4910203" cy="2938256"/>
            <wp:effectExtent l="0" t="0" r="5080" b="0"/>
            <wp:docPr id="2" name="Obraz 2" descr="F:\_KONKURSY\2016_Konkurs_MODELOWANIE_MIASTA\__RAPORT\FOTO\2016-03-21_wyniki\Ogloszenie_Wynikow_MM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KONKURSY\2016_Konkurs_MODELOWANIE_MIASTA\__RAPORT\FOTO\2016-03-21_wyniki\Ogloszenie_Wynikow_MM_005.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8682" cy="2943330"/>
                    </a:xfrm>
                    <a:prstGeom prst="rect">
                      <a:avLst/>
                    </a:prstGeom>
                    <a:noFill/>
                    <a:ln>
                      <a:noFill/>
                    </a:ln>
                  </pic:spPr>
                </pic:pic>
              </a:graphicData>
            </a:graphic>
          </wp:inline>
        </w:drawing>
      </w:r>
    </w:p>
    <w:p w:rsidR="00432C7E" w:rsidRDefault="00AA1876" w:rsidP="002B18F1">
      <w:pPr>
        <w:rPr>
          <w:rStyle w:val="Pogrubienie"/>
          <w:b w:val="0"/>
        </w:rPr>
      </w:pPr>
      <w:r>
        <w:rPr>
          <w:rStyle w:val="Pogrubienie"/>
          <w:b w:val="0"/>
        </w:rPr>
        <w:t>Foto</w:t>
      </w:r>
      <w:r w:rsidR="000578CE">
        <w:rPr>
          <w:rStyle w:val="Pogrubienie"/>
          <w:b w:val="0"/>
        </w:rPr>
        <w:t>:</w:t>
      </w:r>
      <w:r>
        <w:rPr>
          <w:rStyle w:val="Pogrubienie"/>
          <w:b w:val="0"/>
        </w:rPr>
        <w:t xml:space="preserve"> </w:t>
      </w:r>
      <w:r w:rsidR="001E581E">
        <w:rPr>
          <w:rStyle w:val="Pogrubienie"/>
          <w:b w:val="0"/>
        </w:rPr>
        <w:t>Publiczne ogłoszenie wyników konkursu</w:t>
      </w:r>
    </w:p>
    <w:p w:rsidR="00FF670A" w:rsidRDefault="00AA1876" w:rsidP="002B18F1">
      <w:pPr>
        <w:rPr>
          <w:rStyle w:val="Pogrubienie"/>
          <w:b w:val="0"/>
        </w:rPr>
      </w:pPr>
      <w:r>
        <w:rPr>
          <w:rStyle w:val="Pogrubienie"/>
          <w:b w:val="0"/>
        </w:rPr>
        <w:t xml:space="preserve">Rozkodowanie prac i ogłoszenie wyników konkursu </w:t>
      </w:r>
      <w:r w:rsidR="00080D01">
        <w:rPr>
          <w:rStyle w:val="Pogrubienie"/>
          <w:b w:val="0"/>
        </w:rPr>
        <w:t xml:space="preserve">odbyło </w:t>
      </w:r>
      <w:r>
        <w:rPr>
          <w:rStyle w:val="Pogrubienie"/>
          <w:b w:val="0"/>
        </w:rPr>
        <w:t xml:space="preserve">się publicznie </w:t>
      </w:r>
      <w:r w:rsidR="00080D01">
        <w:rPr>
          <w:rStyle w:val="Pogrubienie"/>
          <w:b w:val="0"/>
        </w:rPr>
        <w:t>z udziałem mediów lokalnych i ogólnopolskich</w:t>
      </w:r>
      <w:r w:rsidR="00F065B8">
        <w:rPr>
          <w:rStyle w:val="Pogrubienie"/>
          <w:b w:val="0"/>
        </w:rPr>
        <w:t>, dla których przygotowano materiał informacyjny w formie tekstowej, papierowej i elektronicznej</w:t>
      </w:r>
      <w:r>
        <w:rPr>
          <w:rStyle w:val="Pogrubienie"/>
          <w:b w:val="0"/>
        </w:rPr>
        <w:t>.</w:t>
      </w:r>
      <w:r w:rsidR="001E581E">
        <w:rPr>
          <w:rStyle w:val="Pogrubienie"/>
          <w:b w:val="0"/>
        </w:rPr>
        <w:t xml:space="preserve"> </w:t>
      </w:r>
    </w:p>
    <w:p w:rsidR="00FF670A" w:rsidRDefault="00FF670A" w:rsidP="002B18F1">
      <w:pPr>
        <w:rPr>
          <w:rStyle w:val="Pogrubienie"/>
          <w:b w:val="0"/>
        </w:rPr>
      </w:pPr>
    </w:p>
    <w:p w:rsidR="00025758" w:rsidRDefault="00591536" w:rsidP="00025758">
      <w:pPr>
        <w:spacing w:after="0"/>
        <w:rPr>
          <w:rStyle w:val="Pogrubienie"/>
        </w:rPr>
      </w:pPr>
      <w:r>
        <w:rPr>
          <w:rStyle w:val="Pogrubienie"/>
        </w:rPr>
        <w:lastRenderedPageBreak/>
        <w:t xml:space="preserve">2.8.1 </w:t>
      </w:r>
      <w:r w:rsidR="00025758">
        <w:rPr>
          <w:rStyle w:val="Pogrubienie"/>
        </w:rPr>
        <w:t>Ogłoszenie wyników konkursu</w:t>
      </w:r>
    </w:p>
    <w:p w:rsidR="00025758" w:rsidRDefault="00025758" w:rsidP="00025758">
      <w:pPr>
        <w:spacing w:after="0"/>
        <w:rPr>
          <w:rStyle w:val="Pogrubienie"/>
        </w:rPr>
      </w:pPr>
    </w:p>
    <w:p w:rsidR="00FF670A" w:rsidRDefault="00FF670A" w:rsidP="00025758">
      <w:pPr>
        <w:spacing w:after="0"/>
        <w:rPr>
          <w:rStyle w:val="Pogrubienie"/>
        </w:rPr>
      </w:pPr>
      <w:r w:rsidRPr="00025758">
        <w:rPr>
          <w:rStyle w:val="Pogrubienie"/>
        </w:rPr>
        <w:t>I  i  III nagrody nie przyznano</w:t>
      </w:r>
      <w:r w:rsidR="002A4747">
        <w:rPr>
          <w:rStyle w:val="Pogrubienie"/>
        </w:rPr>
        <w:t>.</w:t>
      </w:r>
    </w:p>
    <w:p w:rsidR="00025758" w:rsidRPr="00025758" w:rsidRDefault="00025758" w:rsidP="00025758">
      <w:pPr>
        <w:spacing w:after="0"/>
        <w:rPr>
          <w:rStyle w:val="Pogrubienie"/>
        </w:rPr>
      </w:pPr>
    </w:p>
    <w:p w:rsidR="00FF670A" w:rsidRPr="00FF670A" w:rsidRDefault="00FF670A" w:rsidP="00025758">
      <w:pPr>
        <w:spacing w:after="0"/>
        <w:rPr>
          <w:rStyle w:val="Pogrubienie"/>
          <w:b w:val="0"/>
        </w:rPr>
      </w:pPr>
      <w:r w:rsidRPr="00025758">
        <w:rPr>
          <w:rStyle w:val="Pogrubienie"/>
        </w:rPr>
        <w:t xml:space="preserve">II nagrodę </w:t>
      </w:r>
      <w:r w:rsidRPr="00025758">
        <w:rPr>
          <w:rStyle w:val="Pogrubienie"/>
          <w:b w:val="0"/>
        </w:rPr>
        <w:t>w wysokości</w:t>
      </w:r>
      <w:r w:rsidRPr="00025758">
        <w:rPr>
          <w:rStyle w:val="Pogrubienie"/>
        </w:rPr>
        <w:t xml:space="preserve"> 30 000 z</w:t>
      </w:r>
      <w:r w:rsidRPr="00FF670A">
        <w:rPr>
          <w:rStyle w:val="Pogrubienie"/>
          <w:b w:val="0"/>
        </w:rPr>
        <w:t>ł przyznano dla zespołu projektowego:</w:t>
      </w:r>
    </w:p>
    <w:p w:rsidR="00FF670A" w:rsidRPr="00025758" w:rsidRDefault="00FF670A" w:rsidP="00025758">
      <w:pPr>
        <w:spacing w:after="0"/>
        <w:rPr>
          <w:rStyle w:val="Pogrubienie"/>
        </w:rPr>
      </w:pPr>
      <w:r w:rsidRPr="00025758">
        <w:rPr>
          <w:rStyle w:val="Pogrubienie"/>
        </w:rPr>
        <w:t>Izabela Tomczak, Leszek Czaja, Michał Kisielewski</w:t>
      </w:r>
    </w:p>
    <w:p w:rsidR="00025758" w:rsidRDefault="00FF670A" w:rsidP="00025758">
      <w:pPr>
        <w:spacing w:after="0"/>
        <w:rPr>
          <w:rStyle w:val="Pogrubienie"/>
          <w:b w:val="0"/>
        </w:rPr>
      </w:pPr>
      <w:r w:rsidRPr="00FF670A">
        <w:rPr>
          <w:rStyle w:val="Pogrubienie"/>
          <w:b w:val="0"/>
        </w:rPr>
        <w:t>za pracę nr 13 (kod 420430)</w:t>
      </w:r>
      <w:r w:rsidR="002A4747">
        <w:rPr>
          <w:rStyle w:val="Pogrubienie"/>
          <w:b w:val="0"/>
        </w:rPr>
        <w:t>.</w:t>
      </w:r>
    </w:p>
    <w:p w:rsidR="00FF670A" w:rsidRPr="00FF670A" w:rsidRDefault="00FF670A" w:rsidP="00025758">
      <w:pPr>
        <w:spacing w:after="0"/>
        <w:rPr>
          <w:rStyle w:val="Pogrubienie"/>
          <w:b w:val="0"/>
        </w:rPr>
      </w:pPr>
      <w:r w:rsidRPr="00FF670A">
        <w:rPr>
          <w:rStyle w:val="Pogrubienie"/>
          <w:b w:val="0"/>
        </w:rPr>
        <w:t xml:space="preserve">  </w:t>
      </w:r>
    </w:p>
    <w:p w:rsidR="00FF670A" w:rsidRPr="00FF670A" w:rsidRDefault="00FF670A" w:rsidP="00025758">
      <w:pPr>
        <w:spacing w:after="0"/>
        <w:rPr>
          <w:rStyle w:val="Pogrubienie"/>
          <w:b w:val="0"/>
        </w:rPr>
      </w:pPr>
      <w:r w:rsidRPr="00025758">
        <w:rPr>
          <w:rStyle w:val="Pogrubienie"/>
        </w:rPr>
        <w:t>I wyróżnienie</w:t>
      </w:r>
      <w:r w:rsidRPr="00FF670A">
        <w:rPr>
          <w:rStyle w:val="Pogrubienie"/>
          <w:b w:val="0"/>
        </w:rPr>
        <w:t xml:space="preserve"> w wysokości </w:t>
      </w:r>
      <w:r w:rsidRPr="00025758">
        <w:rPr>
          <w:rStyle w:val="Pogrubienie"/>
        </w:rPr>
        <w:t>15 000 zł</w:t>
      </w:r>
      <w:r w:rsidRPr="00FF670A">
        <w:rPr>
          <w:rStyle w:val="Pogrubienie"/>
          <w:b w:val="0"/>
        </w:rPr>
        <w:t xml:space="preserve"> przyznano dla zespołu projektowego: </w:t>
      </w:r>
    </w:p>
    <w:p w:rsidR="00FF670A" w:rsidRPr="00025758" w:rsidRDefault="00FF670A" w:rsidP="00025758">
      <w:pPr>
        <w:spacing w:after="0"/>
        <w:rPr>
          <w:rStyle w:val="Pogrubienie"/>
        </w:rPr>
      </w:pPr>
      <w:r w:rsidRPr="00025758">
        <w:rPr>
          <w:rStyle w:val="Pogrubienie"/>
        </w:rPr>
        <w:t>Joanna Jaskułowska, Anna Barancewicz, Rafał Garmulewicz</w:t>
      </w:r>
    </w:p>
    <w:p w:rsidR="00FF670A" w:rsidRDefault="00025758" w:rsidP="00025758">
      <w:pPr>
        <w:spacing w:after="0"/>
        <w:rPr>
          <w:rStyle w:val="Pogrubienie"/>
          <w:b w:val="0"/>
        </w:rPr>
      </w:pPr>
      <w:r>
        <w:rPr>
          <w:rStyle w:val="Pogrubienie"/>
          <w:b w:val="0"/>
        </w:rPr>
        <w:t>za pracę nr 1 (kod 415726)</w:t>
      </w:r>
      <w:r w:rsidR="002A4747">
        <w:rPr>
          <w:rStyle w:val="Pogrubienie"/>
          <w:b w:val="0"/>
        </w:rPr>
        <w:t>.</w:t>
      </w:r>
      <w:r>
        <w:rPr>
          <w:rStyle w:val="Pogrubienie"/>
          <w:b w:val="0"/>
        </w:rPr>
        <w:t xml:space="preserve"> </w:t>
      </w:r>
    </w:p>
    <w:p w:rsidR="00025758" w:rsidRPr="00FF670A" w:rsidRDefault="00025758" w:rsidP="00025758">
      <w:pPr>
        <w:spacing w:after="0"/>
        <w:rPr>
          <w:rStyle w:val="Pogrubienie"/>
          <w:b w:val="0"/>
        </w:rPr>
      </w:pPr>
    </w:p>
    <w:p w:rsidR="00FF670A" w:rsidRPr="00FF670A" w:rsidRDefault="00FF670A" w:rsidP="00025758">
      <w:pPr>
        <w:spacing w:after="0"/>
        <w:rPr>
          <w:rStyle w:val="Pogrubienie"/>
          <w:b w:val="0"/>
        </w:rPr>
      </w:pPr>
      <w:r w:rsidRPr="00025758">
        <w:rPr>
          <w:rStyle w:val="Pogrubienie"/>
        </w:rPr>
        <w:t>I wyróżnienie</w:t>
      </w:r>
      <w:r w:rsidRPr="00FF670A">
        <w:rPr>
          <w:rStyle w:val="Pogrubienie"/>
          <w:b w:val="0"/>
        </w:rPr>
        <w:t xml:space="preserve"> w wysokości </w:t>
      </w:r>
      <w:r w:rsidRPr="00025758">
        <w:rPr>
          <w:rStyle w:val="Pogrubienie"/>
        </w:rPr>
        <w:t>15 000 zł</w:t>
      </w:r>
      <w:r w:rsidRPr="00FF670A">
        <w:rPr>
          <w:rStyle w:val="Pogrubienie"/>
          <w:b w:val="0"/>
        </w:rPr>
        <w:t xml:space="preserve"> przyznano dla zespołu projektowego: </w:t>
      </w:r>
    </w:p>
    <w:p w:rsidR="00FF670A" w:rsidRPr="00025758" w:rsidRDefault="00FF670A" w:rsidP="00025758">
      <w:pPr>
        <w:spacing w:after="0"/>
        <w:rPr>
          <w:rStyle w:val="Pogrubienie"/>
        </w:rPr>
      </w:pPr>
      <w:r w:rsidRPr="00025758">
        <w:rPr>
          <w:rStyle w:val="Pogrubienie"/>
        </w:rPr>
        <w:t>Anna Wypłosz, Krzysztof Wichliński, Halina Wichlińska</w:t>
      </w:r>
    </w:p>
    <w:p w:rsidR="00FF670A" w:rsidRDefault="002A4747" w:rsidP="00025758">
      <w:pPr>
        <w:spacing w:after="0"/>
        <w:rPr>
          <w:rStyle w:val="Pogrubienie"/>
          <w:b w:val="0"/>
        </w:rPr>
      </w:pPr>
      <w:r>
        <w:rPr>
          <w:rStyle w:val="Pogrubienie"/>
          <w:b w:val="0"/>
        </w:rPr>
        <w:t>za pracę nr 2 (kod 829173).</w:t>
      </w:r>
    </w:p>
    <w:p w:rsidR="00025758" w:rsidRPr="00FF670A" w:rsidRDefault="00025758" w:rsidP="00025758">
      <w:pPr>
        <w:spacing w:after="0"/>
        <w:rPr>
          <w:rStyle w:val="Pogrubienie"/>
          <w:b w:val="0"/>
        </w:rPr>
      </w:pPr>
    </w:p>
    <w:p w:rsidR="00FF670A" w:rsidRPr="00FF670A" w:rsidRDefault="00FF670A" w:rsidP="00025758">
      <w:pPr>
        <w:spacing w:after="0"/>
        <w:rPr>
          <w:rStyle w:val="Pogrubienie"/>
          <w:b w:val="0"/>
        </w:rPr>
      </w:pPr>
      <w:r w:rsidRPr="00025758">
        <w:rPr>
          <w:rStyle w:val="Pogrubienie"/>
        </w:rPr>
        <w:t>II wyróżnienie</w:t>
      </w:r>
      <w:r w:rsidRPr="00FF670A">
        <w:rPr>
          <w:rStyle w:val="Pogrubienie"/>
          <w:b w:val="0"/>
        </w:rPr>
        <w:t xml:space="preserve"> w wysokości </w:t>
      </w:r>
      <w:r w:rsidRPr="00025758">
        <w:rPr>
          <w:rStyle w:val="Pogrubienie"/>
        </w:rPr>
        <w:t>10 000 zł</w:t>
      </w:r>
      <w:r w:rsidRPr="00FF670A">
        <w:rPr>
          <w:rStyle w:val="Pogrubienie"/>
          <w:b w:val="0"/>
        </w:rPr>
        <w:t xml:space="preserve"> przyznano dla zespołu projektowego: </w:t>
      </w:r>
    </w:p>
    <w:p w:rsidR="00FF670A" w:rsidRPr="00025758" w:rsidRDefault="00FF670A" w:rsidP="00025758">
      <w:pPr>
        <w:spacing w:after="0"/>
        <w:rPr>
          <w:rStyle w:val="Pogrubienie"/>
        </w:rPr>
      </w:pPr>
      <w:r w:rsidRPr="00025758">
        <w:rPr>
          <w:rStyle w:val="Pogrubienie"/>
        </w:rPr>
        <w:t>Michał Piech, Jan Gałecki, Łukasz Chodorowski</w:t>
      </w:r>
    </w:p>
    <w:p w:rsidR="00FF670A" w:rsidRDefault="00025758" w:rsidP="00025758">
      <w:pPr>
        <w:spacing w:after="0"/>
        <w:rPr>
          <w:rStyle w:val="Pogrubienie"/>
          <w:b w:val="0"/>
        </w:rPr>
      </w:pPr>
      <w:r>
        <w:rPr>
          <w:rStyle w:val="Pogrubienie"/>
          <w:b w:val="0"/>
        </w:rPr>
        <w:t>za pracę nr 3 (kod 180627)</w:t>
      </w:r>
      <w:r w:rsidR="002A4747">
        <w:rPr>
          <w:rStyle w:val="Pogrubienie"/>
          <w:b w:val="0"/>
        </w:rPr>
        <w:t>.</w:t>
      </w:r>
    </w:p>
    <w:p w:rsidR="00025758" w:rsidRPr="00FF670A" w:rsidRDefault="00025758" w:rsidP="00025758">
      <w:pPr>
        <w:spacing w:after="0"/>
        <w:rPr>
          <w:rStyle w:val="Pogrubienie"/>
          <w:b w:val="0"/>
        </w:rPr>
      </w:pPr>
    </w:p>
    <w:p w:rsidR="00FF670A" w:rsidRPr="00FF670A" w:rsidRDefault="00FF670A" w:rsidP="00025758">
      <w:pPr>
        <w:spacing w:after="0"/>
        <w:rPr>
          <w:rStyle w:val="Pogrubienie"/>
          <w:b w:val="0"/>
        </w:rPr>
      </w:pPr>
      <w:r w:rsidRPr="00025758">
        <w:rPr>
          <w:rStyle w:val="Pogrubienie"/>
        </w:rPr>
        <w:t>II wyróżnienie</w:t>
      </w:r>
      <w:r w:rsidRPr="00FF670A">
        <w:rPr>
          <w:rStyle w:val="Pogrubienie"/>
          <w:b w:val="0"/>
        </w:rPr>
        <w:t xml:space="preserve"> w wysokości </w:t>
      </w:r>
      <w:r w:rsidRPr="00025758">
        <w:rPr>
          <w:rStyle w:val="Pogrubienie"/>
        </w:rPr>
        <w:t>10 000 zł</w:t>
      </w:r>
      <w:r w:rsidRPr="00FF670A">
        <w:rPr>
          <w:rStyle w:val="Pogrubienie"/>
          <w:b w:val="0"/>
        </w:rPr>
        <w:t xml:space="preserve"> przyznano dla zespołu projektowego: </w:t>
      </w:r>
    </w:p>
    <w:p w:rsidR="00FF670A" w:rsidRPr="00025758" w:rsidRDefault="00FF670A" w:rsidP="00025758">
      <w:pPr>
        <w:spacing w:after="0"/>
        <w:rPr>
          <w:rStyle w:val="Pogrubienie"/>
        </w:rPr>
      </w:pPr>
      <w:r w:rsidRPr="00025758">
        <w:rPr>
          <w:rStyle w:val="Pogrubienie"/>
        </w:rPr>
        <w:t>Kaja Chrosczilewska, Urszula Cryer, Jakub Bebniarz, Martina Troilo</w:t>
      </w:r>
    </w:p>
    <w:p w:rsidR="00FF670A" w:rsidRDefault="00FF670A" w:rsidP="00025758">
      <w:pPr>
        <w:spacing w:after="0"/>
        <w:rPr>
          <w:rStyle w:val="Pogrubienie"/>
          <w:b w:val="0"/>
        </w:rPr>
      </w:pPr>
      <w:r w:rsidRPr="00FF670A">
        <w:rPr>
          <w:rStyle w:val="Pogrubienie"/>
          <w:b w:val="0"/>
        </w:rPr>
        <w:t>za pracę nr 10 (kod 721723)</w:t>
      </w:r>
      <w:r w:rsidR="002A4747">
        <w:rPr>
          <w:rStyle w:val="Pogrubienie"/>
          <w:b w:val="0"/>
        </w:rPr>
        <w:t>.</w:t>
      </w:r>
    </w:p>
    <w:p w:rsidR="00FF670A" w:rsidRDefault="00FF670A" w:rsidP="002B18F1">
      <w:pPr>
        <w:rPr>
          <w:rStyle w:val="Pogrubienie"/>
          <w:b w:val="0"/>
        </w:rPr>
      </w:pPr>
    </w:p>
    <w:p w:rsidR="00FF670A" w:rsidRDefault="001E581E" w:rsidP="002B18F1">
      <w:pPr>
        <w:rPr>
          <w:rStyle w:val="Pogrubienie"/>
          <w:b w:val="0"/>
        </w:rPr>
      </w:pPr>
      <w:r>
        <w:rPr>
          <w:rStyle w:val="Pogrubienie"/>
          <w:b w:val="0"/>
        </w:rPr>
        <w:t>Przewodniczący Sądu Konkursowego</w:t>
      </w:r>
      <w:r w:rsidR="002A4747">
        <w:rPr>
          <w:rStyle w:val="Pogrubienie"/>
          <w:b w:val="0"/>
        </w:rPr>
        <w:t>,</w:t>
      </w:r>
      <w:r>
        <w:rPr>
          <w:rStyle w:val="Pogrubienie"/>
          <w:b w:val="0"/>
        </w:rPr>
        <w:t xml:space="preserve"> </w:t>
      </w:r>
      <w:r w:rsidR="00025758">
        <w:rPr>
          <w:rStyle w:val="Pogrubienie"/>
          <w:b w:val="0"/>
        </w:rPr>
        <w:t xml:space="preserve">Zbigniew Bińczyk </w:t>
      </w:r>
      <w:r w:rsidR="002A4747">
        <w:rPr>
          <w:rStyle w:val="Pogrubienie"/>
          <w:b w:val="0"/>
        </w:rPr>
        <w:t>odczytał uzasadnien</w:t>
      </w:r>
      <w:r>
        <w:rPr>
          <w:rStyle w:val="Pogrubienie"/>
          <w:b w:val="0"/>
        </w:rPr>
        <w:t>ie wyboru dokonanego przez sędziów.</w:t>
      </w:r>
    </w:p>
    <w:p w:rsidR="001E581E" w:rsidRDefault="001E581E" w:rsidP="002B18F1">
      <w:pPr>
        <w:rPr>
          <w:rStyle w:val="Pogrubienie"/>
          <w:b w:val="0"/>
        </w:rPr>
      </w:pPr>
      <w:r>
        <w:rPr>
          <w:rStyle w:val="Pogrubienie"/>
          <w:b w:val="0"/>
        </w:rPr>
        <w:t>Po części oficjalnej odbyła się dyskusja pokonkursowa.</w:t>
      </w:r>
    </w:p>
    <w:p w:rsidR="00080D01" w:rsidRDefault="00AA1876" w:rsidP="002B18F1">
      <w:pPr>
        <w:rPr>
          <w:rStyle w:val="Pogrubienie"/>
          <w:b w:val="0"/>
        </w:rPr>
      </w:pPr>
      <w:r>
        <w:rPr>
          <w:rStyle w:val="Pogrubienie"/>
          <w:b w:val="0"/>
        </w:rPr>
        <w:t xml:space="preserve">Tego samego dnia pojawiły się informacje o wynikach konkursu w regionalnych wiadomościach telewizyjnych i na portalach </w:t>
      </w:r>
      <w:r w:rsidR="002A4747">
        <w:rPr>
          <w:rStyle w:val="Pogrubienie"/>
          <w:b w:val="0"/>
        </w:rPr>
        <w:t>internetowych</w:t>
      </w:r>
      <w:r>
        <w:rPr>
          <w:rStyle w:val="Pogrubienie"/>
          <w:b w:val="0"/>
        </w:rPr>
        <w:t>.</w:t>
      </w:r>
    </w:p>
    <w:p w:rsidR="00AA1876" w:rsidRDefault="00AA1876" w:rsidP="002B18F1">
      <w:pPr>
        <w:rPr>
          <w:rStyle w:val="Pogrubienie"/>
          <w:b w:val="0"/>
        </w:rPr>
      </w:pPr>
      <w:r>
        <w:rPr>
          <w:rStyle w:val="Pogrubienie"/>
          <w:b w:val="0"/>
        </w:rPr>
        <w:t>Na stronie Organizatora zamieszczono oficjalną informację o wynikach konkursu z podaniem nazwisk nagrodzonych i wyróżnionych Uczestników Konkursu. Zamieszczono również wersję elektroniczną nagrodzonych prac</w:t>
      </w:r>
    </w:p>
    <w:p w:rsidR="00025758" w:rsidRDefault="00025758" w:rsidP="002B18F1">
      <w:pPr>
        <w:rPr>
          <w:rStyle w:val="Pogrubienie"/>
          <w:b w:val="0"/>
        </w:rPr>
      </w:pPr>
    </w:p>
    <w:p w:rsidR="00AA1876" w:rsidRDefault="000578CE" w:rsidP="002B18F1">
      <w:pPr>
        <w:rPr>
          <w:rStyle w:val="Pogrubienie"/>
          <w:b w:val="0"/>
        </w:rPr>
      </w:pPr>
      <w:r w:rsidRPr="000578CE">
        <w:rPr>
          <w:rStyle w:val="Pogrubienie"/>
          <w:b w:val="0"/>
          <w:noProof/>
          <w:lang w:eastAsia="pl-PL"/>
        </w:rPr>
        <w:lastRenderedPageBreak/>
        <w:drawing>
          <wp:inline distT="0" distB="0" distL="0" distR="0">
            <wp:extent cx="4496844" cy="3158375"/>
            <wp:effectExtent l="0" t="0" r="0" b="4445"/>
            <wp:docPr id="17" name="Obraz 17" descr="F:\_KONKURSY\2016_Konkurs_MODELOWANIE_MIASTA\__RAPORT\FOTO\2016-03-21_ogłoszenie_początek\IMGP853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_KONKURSY\2016_Konkurs_MODELOWANIE_MIASTA\__RAPORT\FOTO\2016-03-21_ogłoszenie_początek\IMGP8533_.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9876" cy="3160504"/>
                    </a:xfrm>
                    <a:prstGeom prst="rect">
                      <a:avLst/>
                    </a:prstGeom>
                    <a:noFill/>
                    <a:ln>
                      <a:noFill/>
                    </a:ln>
                  </pic:spPr>
                </pic:pic>
              </a:graphicData>
            </a:graphic>
          </wp:inline>
        </w:drawing>
      </w:r>
    </w:p>
    <w:p w:rsidR="000578CE" w:rsidRDefault="000578CE" w:rsidP="002B18F1">
      <w:pPr>
        <w:rPr>
          <w:rStyle w:val="Pogrubienie"/>
          <w:b w:val="0"/>
        </w:rPr>
      </w:pPr>
      <w:r>
        <w:rPr>
          <w:rStyle w:val="Pogrubienie"/>
          <w:b w:val="0"/>
        </w:rPr>
        <w:t>Foto: Wystaw prac konkursowych.</w:t>
      </w:r>
    </w:p>
    <w:p w:rsidR="002B18F1" w:rsidRDefault="00080D01" w:rsidP="002B18F1">
      <w:pPr>
        <w:rPr>
          <w:rStyle w:val="Pogrubienie"/>
          <w:b w:val="0"/>
        </w:rPr>
      </w:pPr>
      <w:r>
        <w:rPr>
          <w:rStyle w:val="Pogrubienie"/>
          <w:b w:val="0"/>
        </w:rPr>
        <w:t xml:space="preserve">Wystawa pokonkursowa otwarta byłą przez cztery dni, w tym czasie można było zapoznać się szczegółowo ze wszystkimi pracami. Prace nagrodzone zostały opatrzone </w:t>
      </w:r>
      <w:r w:rsidR="00F065B8">
        <w:rPr>
          <w:rStyle w:val="Pogrubienie"/>
          <w:b w:val="0"/>
        </w:rPr>
        <w:t xml:space="preserve">dodatkowym opisem. Na miejscu można też było wyrazić swoją opinię o pracach oraz wypowiedzieć się na temat </w:t>
      </w:r>
      <w:r w:rsidR="002A4747">
        <w:rPr>
          <w:rStyle w:val="Pogrubienie"/>
          <w:b w:val="0"/>
        </w:rPr>
        <w:t>przestrzeni</w:t>
      </w:r>
      <w:r w:rsidR="00F065B8">
        <w:rPr>
          <w:rStyle w:val="Pogrubienie"/>
          <w:b w:val="0"/>
        </w:rPr>
        <w:t xml:space="preserve"> publicznych w obszarze pilotażowym wypełniając </w:t>
      </w:r>
      <w:r w:rsidR="000D0308">
        <w:rPr>
          <w:rStyle w:val="Pogrubienie"/>
          <w:b w:val="0"/>
        </w:rPr>
        <w:t xml:space="preserve">przygotowaną </w:t>
      </w:r>
      <w:r w:rsidR="00F065B8">
        <w:rPr>
          <w:rStyle w:val="Pogrubienie"/>
          <w:b w:val="0"/>
        </w:rPr>
        <w:t>ankietę</w:t>
      </w:r>
      <w:r w:rsidR="00D0675F">
        <w:rPr>
          <w:rStyle w:val="Pogrubienie"/>
          <w:b w:val="0"/>
        </w:rPr>
        <w:t xml:space="preserve"> </w:t>
      </w:r>
      <w:r w:rsidR="00D0675F" w:rsidRPr="00D0675F">
        <w:rPr>
          <w:rStyle w:val="Pogrubienie"/>
          <w:b w:val="0"/>
        </w:rPr>
        <w:t>dotycząc</w:t>
      </w:r>
      <w:r w:rsidR="00D0675F">
        <w:rPr>
          <w:rStyle w:val="Pogrubienie"/>
          <w:b w:val="0"/>
        </w:rPr>
        <w:t>ą</w:t>
      </w:r>
      <w:r w:rsidR="00D0675F" w:rsidRPr="00D0675F">
        <w:rPr>
          <w:rStyle w:val="Pogrubienie"/>
          <w:b w:val="0"/>
        </w:rPr>
        <w:t xml:space="preserve"> odbioru przestrzeni publicznych w mieście w kontekście zaprezentow</w:t>
      </w:r>
      <w:r w:rsidR="00D0675F">
        <w:rPr>
          <w:rStyle w:val="Pogrubienie"/>
          <w:b w:val="0"/>
        </w:rPr>
        <w:t>anych prac konkursowych</w:t>
      </w:r>
      <w:r w:rsidR="008D5161">
        <w:rPr>
          <w:rStyle w:val="Pogrubienie"/>
          <w:b w:val="0"/>
        </w:rPr>
        <w:t>.</w:t>
      </w:r>
      <w:r w:rsidR="00D0675F" w:rsidRPr="00D0675F">
        <w:rPr>
          <w:rStyle w:val="Pogrubienie"/>
          <w:b w:val="0"/>
        </w:rPr>
        <w:t xml:space="preserve"> </w:t>
      </w:r>
      <w:r w:rsidR="00F065B8">
        <w:rPr>
          <w:rStyle w:val="Pogrubienie"/>
          <w:b w:val="0"/>
        </w:rPr>
        <w:t xml:space="preserve">Rozwinięto w ten sposób </w:t>
      </w:r>
      <w:r w:rsidR="00432C7E">
        <w:rPr>
          <w:rStyle w:val="Pogrubienie"/>
          <w:b w:val="0"/>
        </w:rPr>
        <w:t>partycypacyjny komponent konkursu.</w:t>
      </w:r>
    </w:p>
    <w:p w:rsidR="00025758" w:rsidRDefault="00025758" w:rsidP="00432C7E">
      <w:pPr>
        <w:rPr>
          <w:rStyle w:val="Pogrubienie"/>
          <w:b w:val="0"/>
        </w:rPr>
      </w:pPr>
    </w:p>
    <w:p w:rsidR="00025758" w:rsidRDefault="00025758" w:rsidP="00432C7E">
      <w:pPr>
        <w:rPr>
          <w:rStyle w:val="Pogrubienie"/>
          <w:b w:val="0"/>
        </w:rPr>
      </w:pPr>
    </w:p>
    <w:p w:rsidR="00432C7E" w:rsidRPr="00432C7E" w:rsidRDefault="00432C7E" w:rsidP="00432C7E">
      <w:pPr>
        <w:rPr>
          <w:rStyle w:val="Pogrubienie"/>
          <w:b w:val="0"/>
        </w:rPr>
      </w:pPr>
      <w:r w:rsidRPr="00432C7E">
        <w:rPr>
          <w:rStyle w:val="Pogrubienie"/>
          <w:b w:val="0"/>
        </w:rPr>
        <w:t>Patrz:</w:t>
      </w:r>
    </w:p>
    <w:p w:rsidR="00025758" w:rsidRPr="00025758" w:rsidRDefault="00025758" w:rsidP="00025758">
      <w:pPr>
        <w:rPr>
          <w:rStyle w:val="Pogrubienie"/>
          <w:b w:val="0"/>
        </w:rPr>
      </w:pPr>
      <w:r w:rsidRPr="00025758">
        <w:rPr>
          <w:rStyle w:val="Pogrubienie"/>
          <w:b w:val="0"/>
        </w:rPr>
        <w:t xml:space="preserve">Załącznik nr 12 - Ogłoszenie wyników konkursu </w:t>
      </w:r>
    </w:p>
    <w:p w:rsidR="00025758" w:rsidRDefault="00025758" w:rsidP="00025758">
      <w:pPr>
        <w:rPr>
          <w:rStyle w:val="Pogrubienie"/>
          <w:b w:val="0"/>
        </w:rPr>
      </w:pPr>
      <w:r w:rsidRPr="00025758">
        <w:rPr>
          <w:rStyle w:val="Pogrubienie"/>
          <w:b w:val="0"/>
        </w:rPr>
        <w:t>Załącznik nr 13 - Uzasadnienie decyzji sądu konkursowego</w:t>
      </w:r>
    </w:p>
    <w:p w:rsidR="00432C7E" w:rsidRDefault="00432C7E" w:rsidP="00432C7E">
      <w:pPr>
        <w:rPr>
          <w:rStyle w:val="Pogrubienie"/>
          <w:b w:val="0"/>
        </w:rPr>
      </w:pPr>
      <w:r w:rsidRPr="00432C7E">
        <w:rPr>
          <w:rStyle w:val="Pogrubienie"/>
          <w:b w:val="0"/>
        </w:rPr>
        <w:t xml:space="preserve">Załącznik nr </w:t>
      </w:r>
      <w:r w:rsidR="00025758">
        <w:rPr>
          <w:rStyle w:val="Pogrubienie"/>
          <w:b w:val="0"/>
        </w:rPr>
        <w:t>14</w:t>
      </w:r>
      <w:r>
        <w:rPr>
          <w:rStyle w:val="Pogrubienie"/>
          <w:b w:val="0"/>
        </w:rPr>
        <w:t xml:space="preserve"> - </w:t>
      </w:r>
      <w:r w:rsidR="00D0675F">
        <w:rPr>
          <w:rStyle w:val="Pogrubienie"/>
          <w:b w:val="0"/>
        </w:rPr>
        <w:t xml:space="preserve">Ankieta </w:t>
      </w:r>
    </w:p>
    <w:p w:rsidR="00DA0B1A" w:rsidRPr="00DA0B1A" w:rsidRDefault="00591536" w:rsidP="002B18F1">
      <w:pPr>
        <w:rPr>
          <w:rStyle w:val="Pogrubienie"/>
        </w:rPr>
      </w:pPr>
      <w:r>
        <w:rPr>
          <w:rStyle w:val="Pogrubienie"/>
        </w:rPr>
        <w:lastRenderedPageBreak/>
        <w:t xml:space="preserve">2.8.2 </w:t>
      </w:r>
      <w:r w:rsidR="00DA0B1A" w:rsidRPr="00DA0B1A">
        <w:rPr>
          <w:rStyle w:val="Pogrubienie"/>
        </w:rPr>
        <w:t>Raport</w:t>
      </w:r>
    </w:p>
    <w:p w:rsidR="00025758" w:rsidRPr="00C0449A" w:rsidRDefault="000D0308" w:rsidP="00C0449A">
      <w:pPr>
        <w:rPr>
          <w:rStyle w:val="Pogrubienie"/>
          <w:b w:val="0"/>
        </w:rPr>
      </w:pPr>
      <w:r>
        <w:rPr>
          <w:rStyle w:val="Pogrubienie"/>
          <w:b w:val="0"/>
        </w:rPr>
        <w:t>Zakończeniem realizacji zadania było sporządzenie niniejszego raportu końcowego w formie tekstowej i elektronicznej.</w:t>
      </w:r>
      <w:r w:rsidR="007236C9">
        <w:rPr>
          <w:rStyle w:val="Pogrubienie"/>
          <w:b w:val="0"/>
        </w:rPr>
        <w:t xml:space="preserve"> </w:t>
      </w:r>
      <w:r w:rsidR="000E1063">
        <w:rPr>
          <w:rStyle w:val="Pogrubienie"/>
          <w:b w:val="0"/>
        </w:rPr>
        <w:t xml:space="preserve">Integralną część raportu stanowią załączniki dokumentujące wykonanie poszczególnych zadań. Zamawiającemu przekazano również plansze konkursowe z pracami uczestników w oryginalnym formacie 100x70 cm oraz </w:t>
      </w:r>
      <w:r w:rsidR="001E581E">
        <w:rPr>
          <w:rStyle w:val="Pogrubienie"/>
          <w:b w:val="0"/>
        </w:rPr>
        <w:t xml:space="preserve">zmniejszone do </w:t>
      </w:r>
      <w:r w:rsidR="000E1063">
        <w:rPr>
          <w:rStyle w:val="Pogrubienie"/>
          <w:b w:val="0"/>
        </w:rPr>
        <w:t>A3.</w:t>
      </w:r>
      <w:r w:rsidR="008B2C69">
        <w:rPr>
          <w:rStyle w:val="Pogrubienie"/>
          <w:b w:val="0"/>
        </w:rPr>
        <w:t xml:space="preserve"> Dokumentacja została przekazana w formie papierowej oraz elektronicznej.</w:t>
      </w:r>
    </w:p>
    <w:p w:rsidR="0042105E" w:rsidRDefault="0042105E">
      <w:pPr>
        <w:tabs>
          <w:tab w:val="clear" w:pos="284"/>
        </w:tabs>
        <w:rPr>
          <w:rStyle w:val="Pogrubienie"/>
        </w:rPr>
      </w:pPr>
      <w:r>
        <w:rPr>
          <w:rStyle w:val="Pogrubienie"/>
        </w:rPr>
        <w:br w:type="page"/>
      </w:r>
    </w:p>
    <w:p w:rsidR="0042105E" w:rsidRPr="0042105E" w:rsidRDefault="00591536">
      <w:pPr>
        <w:tabs>
          <w:tab w:val="clear" w:pos="284"/>
        </w:tabs>
        <w:rPr>
          <w:rStyle w:val="Pogrubienie"/>
        </w:rPr>
      </w:pPr>
      <w:r>
        <w:rPr>
          <w:rStyle w:val="Pogrubienie"/>
        </w:rPr>
        <w:lastRenderedPageBreak/>
        <w:t>3</w:t>
      </w:r>
      <w:r w:rsidR="0042105E" w:rsidRPr="0042105E">
        <w:rPr>
          <w:rStyle w:val="Pogrubienie"/>
        </w:rPr>
        <w:t xml:space="preserve">. METODOLOGIA </w:t>
      </w:r>
    </w:p>
    <w:p w:rsidR="0042105E" w:rsidRDefault="0042105E" w:rsidP="0042105E">
      <w:pPr>
        <w:tabs>
          <w:tab w:val="clear" w:pos="284"/>
        </w:tabs>
        <w:rPr>
          <w:rStyle w:val="Pogrubienie"/>
        </w:rPr>
      </w:pPr>
      <w:r w:rsidRPr="0042105E">
        <w:rPr>
          <w:rStyle w:val="Pogrubienie"/>
        </w:rPr>
        <w:t>Procedura konkursu architektonicznego czy architektoniczno-urbanistycznego jest najlepszą formą wyłaniania rozwiązań przestrzennych szczególnie obszarów przestrzeni</w:t>
      </w:r>
    </w:p>
    <w:p w:rsidR="0042105E" w:rsidRPr="0042105E" w:rsidRDefault="00591536" w:rsidP="0042105E">
      <w:pPr>
        <w:tabs>
          <w:tab w:val="clear" w:pos="284"/>
        </w:tabs>
        <w:rPr>
          <w:rStyle w:val="Pogrubienie"/>
        </w:rPr>
      </w:pPr>
      <w:r>
        <w:rPr>
          <w:rStyle w:val="Pogrubienie"/>
        </w:rPr>
        <w:t>3</w:t>
      </w:r>
      <w:r w:rsidR="0042105E">
        <w:rPr>
          <w:rStyle w:val="Pogrubienie"/>
        </w:rPr>
        <w:t xml:space="preserve">.1 </w:t>
      </w:r>
      <w:r w:rsidR="0042105E" w:rsidRPr="0042105E">
        <w:rPr>
          <w:rStyle w:val="Pogrubienie"/>
        </w:rPr>
        <w:t xml:space="preserve">Ogólny opis przyjętej metodologii </w:t>
      </w:r>
    </w:p>
    <w:p w:rsidR="0042105E" w:rsidRPr="0042105E" w:rsidRDefault="0042105E" w:rsidP="0042105E">
      <w:pPr>
        <w:tabs>
          <w:tab w:val="clear" w:pos="284"/>
        </w:tabs>
        <w:rPr>
          <w:rStyle w:val="Pogrubienie"/>
          <w:b w:val="0"/>
        </w:rPr>
      </w:pPr>
      <w:r w:rsidRPr="0042105E">
        <w:rPr>
          <w:rStyle w:val="Pogrubienie"/>
          <w:b w:val="0"/>
        </w:rPr>
        <w:t>Konkurs organizowano zgodnie z</w:t>
      </w:r>
    </w:p>
    <w:p w:rsidR="0042105E" w:rsidRPr="0042105E" w:rsidRDefault="0042105E" w:rsidP="0042105E">
      <w:pPr>
        <w:tabs>
          <w:tab w:val="clear" w:pos="284"/>
        </w:tabs>
        <w:spacing w:line="240" w:lineRule="auto"/>
        <w:rPr>
          <w:rStyle w:val="Pogrubienie"/>
          <w:b w:val="0"/>
        </w:rPr>
      </w:pPr>
      <w:r w:rsidRPr="0042105E">
        <w:rPr>
          <w:rStyle w:val="Pogrubienie"/>
          <w:b w:val="0"/>
        </w:rPr>
        <w:t>a)</w:t>
      </w:r>
      <w:r w:rsidRPr="0042105E">
        <w:rPr>
          <w:rStyle w:val="Pogrubienie"/>
          <w:b w:val="0"/>
        </w:rPr>
        <w:tab/>
        <w:t xml:space="preserve">Ustawą z dnia 23 kwietnia 1964 r. Kodeks Cywilny </w:t>
      </w:r>
    </w:p>
    <w:p w:rsidR="0042105E" w:rsidRPr="0042105E" w:rsidRDefault="0042105E" w:rsidP="0042105E">
      <w:pPr>
        <w:tabs>
          <w:tab w:val="clear" w:pos="284"/>
        </w:tabs>
        <w:spacing w:line="240" w:lineRule="auto"/>
        <w:rPr>
          <w:rStyle w:val="Pogrubienie"/>
          <w:b w:val="0"/>
        </w:rPr>
      </w:pPr>
      <w:r w:rsidRPr="0042105E">
        <w:rPr>
          <w:rStyle w:val="Pogrubienie"/>
          <w:b w:val="0"/>
        </w:rPr>
        <w:t>(Dz. U. z 2014r. poz. 121 z późniejszymi zmianami);</w:t>
      </w:r>
    </w:p>
    <w:p w:rsidR="0042105E" w:rsidRPr="0042105E" w:rsidRDefault="0042105E" w:rsidP="0042105E">
      <w:pPr>
        <w:tabs>
          <w:tab w:val="clear" w:pos="284"/>
        </w:tabs>
        <w:spacing w:line="240" w:lineRule="auto"/>
        <w:rPr>
          <w:rStyle w:val="Pogrubienie"/>
          <w:b w:val="0"/>
        </w:rPr>
      </w:pPr>
      <w:r w:rsidRPr="0042105E">
        <w:rPr>
          <w:rStyle w:val="Pogrubienie"/>
          <w:b w:val="0"/>
        </w:rPr>
        <w:t>b)</w:t>
      </w:r>
      <w:r w:rsidRPr="0042105E">
        <w:rPr>
          <w:rStyle w:val="Pogrubienie"/>
          <w:b w:val="0"/>
        </w:rPr>
        <w:tab/>
        <w:t>Ustawą z dnia 4 lutego 1994r. O prawie autorskim i prawach pokrewnych (Dz. U. z 2006 r. Nr 90 poz. 631 z późniejszymi zmianami);</w:t>
      </w:r>
    </w:p>
    <w:p w:rsidR="0042105E" w:rsidRPr="0042105E" w:rsidRDefault="0042105E" w:rsidP="0042105E">
      <w:pPr>
        <w:tabs>
          <w:tab w:val="clear" w:pos="284"/>
        </w:tabs>
        <w:spacing w:line="240" w:lineRule="auto"/>
        <w:rPr>
          <w:rStyle w:val="Pogrubienie"/>
          <w:b w:val="0"/>
        </w:rPr>
      </w:pPr>
      <w:r w:rsidRPr="0042105E">
        <w:rPr>
          <w:rStyle w:val="Pogrubienie"/>
          <w:b w:val="0"/>
        </w:rPr>
        <w:t>c)</w:t>
      </w:r>
      <w:r w:rsidRPr="0042105E">
        <w:rPr>
          <w:rStyle w:val="Pogrubienie"/>
          <w:b w:val="0"/>
        </w:rPr>
        <w:tab/>
        <w:t>Ustawą z dnia 27 marca 2003 r. o planowaniu i zagospodarowaniu przestrzennym (Dz. U. z 2012 r. poz. 647, z późniejszymi zmianami);</w:t>
      </w:r>
    </w:p>
    <w:p w:rsidR="0042105E" w:rsidRPr="0042105E" w:rsidRDefault="0042105E" w:rsidP="0042105E">
      <w:pPr>
        <w:tabs>
          <w:tab w:val="clear" w:pos="284"/>
        </w:tabs>
        <w:spacing w:line="240" w:lineRule="auto"/>
        <w:rPr>
          <w:rStyle w:val="Pogrubienie"/>
          <w:b w:val="0"/>
        </w:rPr>
      </w:pPr>
      <w:r w:rsidRPr="0042105E">
        <w:rPr>
          <w:rStyle w:val="Pogrubienie"/>
          <w:b w:val="0"/>
        </w:rPr>
        <w:t>d)</w:t>
      </w:r>
      <w:r w:rsidRPr="0042105E">
        <w:rPr>
          <w:rStyle w:val="Pogrubienie"/>
          <w:b w:val="0"/>
        </w:rPr>
        <w:tab/>
        <w:t>Innymi obowiązującymi przepisami mającymi zastosowanie do przedmiotu konkursu;</w:t>
      </w:r>
    </w:p>
    <w:p w:rsidR="0042105E" w:rsidRPr="0042105E" w:rsidRDefault="0042105E" w:rsidP="0042105E">
      <w:pPr>
        <w:tabs>
          <w:tab w:val="clear" w:pos="284"/>
        </w:tabs>
        <w:spacing w:line="240" w:lineRule="auto"/>
        <w:rPr>
          <w:rStyle w:val="Pogrubienie"/>
          <w:b w:val="0"/>
        </w:rPr>
      </w:pPr>
      <w:r w:rsidRPr="0042105E">
        <w:rPr>
          <w:rStyle w:val="Pogrubienie"/>
          <w:b w:val="0"/>
        </w:rPr>
        <w:t>e)</w:t>
      </w:r>
      <w:r w:rsidRPr="0042105E">
        <w:rPr>
          <w:rStyle w:val="Pogrubienie"/>
          <w:b w:val="0"/>
        </w:rPr>
        <w:tab/>
        <w:t>Regulaminem Konkursów Architektonicznych i Urbanistycznych SARP przyjęty uchwałą Zarządu Głównego SARP Nr 46 z dnia 28.03.2009 r. wraz z nowelizacją w 2014 r.;</w:t>
      </w:r>
    </w:p>
    <w:p w:rsidR="0042105E" w:rsidRPr="0042105E" w:rsidRDefault="0042105E" w:rsidP="0042105E">
      <w:pPr>
        <w:tabs>
          <w:tab w:val="clear" w:pos="284"/>
        </w:tabs>
        <w:spacing w:line="240" w:lineRule="auto"/>
        <w:rPr>
          <w:rStyle w:val="Pogrubienie"/>
          <w:b w:val="0"/>
        </w:rPr>
      </w:pPr>
      <w:r w:rsidRPr="0042105E">
        <w:rPr>
          <w:rStyle w:val="Pogrubienie"/>
          <w:b w:val="0"/>
        </w:rPr>
        <w:t>f)</w:t>
      </w:r>
      <w:r w:rsidRPr="0042105E">
        <w:rPr>
          <w:rStyle w:val="Pogrubienie"/>
          <w:b w:val="0"/>
        </w:rPr>
        <w:tab/>
        <w:t>Standardami i zasadami etyki zawodowej architektów;</w:t>
      </w:r>
    </w:p>
    <w:p w:rsidR="0042105E" w:rsidRPr="0042105E" w:rsidRDefault="0042105E" w:rsidP="0042105E">
      <w:pPr>
        <w:tabs>
          <w:tab w:val="clear" w:pos="284"/>
        </w:tabs>
        <w:spacing w:line="240" w:lineRule="auto"/>
        <w:rPr>
          <w:rStyle w:val="Pogrubienie"/>
          <w:b w:val="0"/>
        </w:rPr>
      </w:pPr>
      <w:r w:rsidRPr="0042105E">
        <w:rPr>
          <w:rStyle w:val="Pogrubienie"/>
          <w:b w:val="0"/>
        </w:rPr>
        <w:t>g) Praktyką wyniesioną z konkursów organizowanych lub współorganizowanych przez Stowarzyszenie Architektów Polskich</w:t>
      </w:r>
    </w:p>
    <w:p w:rsidR="0042105E" w:rsidRPr="0042105E" w:rsidRDefault="0042105E" w:rsidP="0042105E">
      <w:pPr>
        <w:tabs>
          <w:tab w:val="clear" w:pos="284"/>
        </w:tabs>
        <w:spacing w:line="240" w:lineRule="auto"/>
        <w:rPr>
          <w:rStyle w:val="Pogrubienie"/>
          <w:b w:val="0"/>
        </w:rPr>
      </w:pPr>
      <w:r w:rsidRPr="0042105E">
        <w:rPr>
          <w:rStyle w:val="Pogrubienie"/>
          <w:b w:val="0"/>
        </w:rPr>
        <w:t xml:space="preserve">h) Istotnym elementem przedmiotowego konkursu był </w:t>
      </w:r>
      <w:proofErr w:type="spellStart"/>
      <w:r w:rsidRPr="0042105E">
        <w:rPr>
          <w:rStyle w:val="Pogrubienie"/>
          <w:b w:val="0"/>
        </w:rPr>
        <w:t>tzw</w:t>
      </w:r>
      <w:proofErr w:type="spellEnd"/>
      <w:r w:rsidRPr="0042105E">
        <w:rPr>
          <w:rStyle w:val="Pogrubienie"/>
          <w:b w:val="0"/>
        </w:rPr>
        <w:t xml:space="preserve"> komponent partycypacyjny</w:t>
      </w:r>
    </w:p>
    <w:p w:rsidR="0042105E" w:rsidRPr="0042105E" w:rsidRDefault="0042105E" w:rsidP="0042105E">
      <w:pPr>
        <w:tabs>
          <w:tab w:val="clear" w:pos="284"/>
        </w:tabs>
        <w:rPr>
          <w:rStyle w:val="Pogrubienie"/>
          <w:b w:val="0"/>
        </w:rPr>
      </w:pPr>
      <w:r w:rsidRPr="0042105E">
        <w:rPr>
          <w:rStyle w:val="Pogrubienie"/>
          <w:b w:val="0"/>
        </w:rPr>
        <w:t>W rezultacie podstawą przeprowadzenia konkursu był Regulamin wraz ze wszystkimi załącznikami formalnymi i merytorycznymi, który został zaakceptowany przez Zamawiającego i udostępniony wszystkim jego uczestnikom.</w:t>
      </w:r>
    </w:p>
    <w:p w:rsidR="0042105E" w:rsidRPr="0042105E" w:rsidRDefault="0042105E" w:rsidP="0042105E">
      <w:pPr>
        <w:tabs>
          <w:tab w:val="clear" w:pos="284"/>
        </w:tabs>
        <w:rPr>
          <w:rStyle w:val="Pogrubienie"/>
          <w:b w:val="0"/>
        </w:rPr>
      </w:pPr>
      <w:r w:rsidRPr="0042105E">
        <w:rPr>
          <w:rStyle w:val="Pogrubienie"/>
          <w:b w:val="0"/>
        </w:rPr>
        <w:t xml:space="preserve">Biorąc pod uwagę, że procedura konkursowa została przeprowadzona w sposób zadawalający merytorycznie i terminowo, to metodologia zapisana w Regulaminie była prawidłowa. Szczegółowe wnioski wynikające </w:t>
      </w:r>
      <w:r w:rsidRPr="0042105E">
        <w:rPr>
          <w:rStyle w:val="Pogrubienie"/>
          <w:b w:val="0"/>
        </w:rPr>
        <w:lastRenderedPageBreak/>
        <w:t>z</w:t>
      </w:r>
      <w:r w:rsidR="00423B28">
        <w:rPr>
          <w:rStyle w:val="Pogrubienie"/>
          <w:b w:val="0"/>
        </w:rPr>
        <w:t> </w:t>
      </w:r>
      <w:r w:rsidRPr="0042105E">
        <w:rPr>
          <w:rStyle w:val="Pogrubienie"/>
          <w:b w:val="0"/>
        </w:rPr>
        <w:t xml:space="preserve">przeprowadzonej procedury zostały zawarte </w:t>
      </w:r>
      <w:r w:rsidR="00423B28">
        <w:rPr>
          <w:rStyle w:val="Pogrubienie"/>
          <w:b w:val="0"/>
        </w:rPr>
        <w:t xml:space="preserve">we wnioskach organizacyjnych </w:t>
      </w:r>
      <w:r w:rsidRPr="0042105E">
        <w:rPr>
          <w:rStyle w:val="Pogrubienie"/>
          <w:b w:val="0"/>
        </w:rPr>
        <w:t xml:space="preserve">Mogą one być przydatne w </w:t>
      </w:r>
      <w:proofErr w:type="spellStart"/>
      <w:r w:rsidRPr="0042105E">
        <w:rPr>
          <w:rStyle w:val="Pogrubienie"/>
          <w:b w:val="0"/>
        </w:rPr>
        <w:t>przyszłości,jako</w:t>
      </w:r>
      <w:proofErr w:type="spellEnd"/>
      <w:r w:rsidRPr="0042105E">
        <w:rPr>
          <w:rStyle w:val="Pogrubienie"/>
          <w:b w:val="0"/>
        </w:rPr>
        <w:t xml:space="preserve"> elementy optymalizujące</w:t>
      </w:r>
      <w:r>
        <w:rPr>
          <w:rStyle w:val="Pogrubienie"/>
          <w:b w:val="0"/>
        </w:rPr>
        <w:t>.</w:t>
      </w:r>
    </w:p>
    <w:p w:rsidR="0042105E" w:rsidRDefault="00591536" w:rsidP="0042105E">
      <w:pPr>
        <w:rPr>
          <w:rStyle w:val="Pogrubienie"/>
        </w:rPr>
      </w:pPr>
      <w:r>
        <w:rPr>
          <w:rStyle w:val="Pogrubienie"/>
        </w:rPr>
        <w:t>3</w:t>
      </w:r>
      <w:r w:rsidR="0042105E" w:rsidRPr="0042105E">
        <w:rPr>
          <w:rStyle w:val="Pogrubienie"/>
        </w:rPr>
        <w:t>.</w:t>
      </w:r>
      <w:r w:rsidR="00423B28">
        <w:rPr>
          <w:rStyle w:val="Pogrubienie"/>
        </w:rPr>
        <w:t>2</w:t>
      </w:r>
      <w:r w:rsidR="0042105E" w:rsidRPr="0042105E">
        <w:rPr>
          <w:rStyle w:val="Pogrubienie"/>
        </w:rPr>
        <w:t xml:space="preserve"> </w:t>
      </w:r>
      <w:r w:rsidR="0042105E">
        <w:rPr>
          <w:rStyle w:val="Pogrubienie"/>
        </w:rPr>
        <w:t>Wnioski organizacyjne</w:t>
      </w:r>
      <w:r w:rsidR="0042105E" w:rsidRPr="0042105E">
        <w:rPr>
          <w:rStyle w:val="Pogrubienie"/>
        </w:rPr>
        <w:t xml:space="preserve"> </w:t>
      </w:r>
    </w:p>
    <w:p w:rsidR="0042105E" w:rsidRDefault="0042105E" w:rsidP="00423B28">
      <w:pPr>
        <w:rPr>
          <w:rStyle w:val="Pogrubienie"/>
          <w:b w:val="0"/>
        </w:rPr>
      </w:pPr>
      <w:proofErr w:type="spellStart"/>
      <w:r w:rsidRPr="00F64B3F">
        <w:rPr>
          <w:rStyle w:val="Pogrubienie"/>
          <w:b w:val="0"/>
        </w:rPr>
        <w:t>O</w:t>
      </w:r>
      <w:r>
        <w:rPr>
          <w:rStyle w:val="Pogrubienie"/>
          <w:b w:val="0"/>
        </w:rPr>
        <w:t>rganizator</w:t>
      </w:r>
      <w:r w:rsidRPr="00F64B3F">
        <w:rPr>
          <w:rStyle w:val="Pogrubienie"/>
          <w:b w:val="0"/>
        </w:rPr>
        <w:t>„Jednoetapowego</w:t>
      </w:r>
      <w:proofErr w:type="spellEnd"/>
      <w:r w:rsidRPr="00F64B3F">
        <w:rPr>
          <w:rStyle w:val="Pogrubienie"/>
          <w:b w:val="0"/>
        </w:rPr>
        <w:t xml:space="preserve"> konkursu urbanistycznego wraz z komponentem partycypacyjnym na koncepcję architektury i zagospodarowania przestrzeni publicznej dla obszaru pilotażowego" w</w:t>
      </w:r>
      <w:r w:rsidR="00423B28">
        <w:rPr>
          <w:rStyle w:val="Pogrubienie"/>
          <w:b w:val="0"/>
        </w:rPr>
        <w:t> </w:t>
      </w:r>
      <w:r w:rsidRPr="00F64B3F">
        <w:rPr>
          <w:rStyle w:val="Pogrubienie"/>
          <w:b w:val="0"/>
        </w:rPr>
        <w:t>części Śródmieścia Ł</w:t>
      </w:r>
      <w:r>
        <w:rPr>
          <w:rStyle w:val="Pogrubienie"/>
          <w:b w:val="0"/>
        </w:rPr>
        <w:t>odzi, pragnie wskazać na pewne wnioski organizacyjne:</w:t>
      </w:r>
    </w:p>
    <w:p w:rsidR="0042105E" w:rsidRPr="00F53EAE" w:rsidRDefault="00591536" w:rsidP="00423B28">
      <w:pPr>
        <w:pStyle w:val="Akapitzlist"/>
        <w:ind w:left="0"/>
        <w:rPr>
          <w:rStyle w:val="Pogrubienie"/>
        </w:rPr>
      </w:pPr>
      <w:r>
        <w:rPr>
          <w:rStyle w:val="Pogrubienie"/>
        </w:rPr>
        <w:t>3</w:t>
      </w:r>
      <w:r w:rsidR="00423B28">
        <w:rPr>
          <w:rStyle w:val="Pogrubienie"/>
        </w:rPr>
        <w:t xml:space="preserve">.2.1 </w:t>
      </w:r>
      <w:r w:rsidR="0042105E" w:rsidRPr="00F53EAE">
        <w:rPr>
          <w:rStyle w:val="Pogrubienie"/>
        </w:rPr>
        <w:t>Zakres konkurs</w:t>
      </w:r>
      <w:r w:rsidR="0042105E">
        <w:rPr>
          <w:rStyle w:val="Pogrubienie"/>
        </w:rPr>
        <w:t>u.</w:t>
      </w:r>
    </w:p>
    <w:p w:rsidR="0042105E" w:rsidRDefault="0042105E" w:rsidP="00423B28">
      <w:pPr>
        <w:pStyle w:val="Akapitzlist"/>
        <w:ind w:left="0"/>
        <w:rPr>
          <w:rStyle w:val="Pogrubienie"/>
          <w:b w:val="0"/>
        </w:rPr>
      </w:pPr>
      <w:r>
        <w:rPr>
          <w:rStyle w:val="Pogrubienie"/>
          <w:b w:val="0"/>
        </w:rPr>
        <w:t>Problem:</w:t>
      </w:r>
    </w:p>
    <w:p w:rsidR="0042105E" w:rsidRPr="00F53EAE" w:rsidRDefault="0042105E" w:rsidP="00423B28">
      <w:pPr>
        <w:pStyle w:val="Akapitzlist"/>
        <w:ind w:left="0"/>
        <w:rPr>
          <w:rStyle w:val="Pogrubienie"/>
        </w:rPr>
      </w:pPr>
      <w:r w:rsidRPr="00F53EAE">
        <w:rPr>
          <w:rStyle w:val="Pogrubienie"/>
        </w:rPr>
        <w:t>Objęcie jednym konkursem trzech różnych obszarów pod względem skali i problemów do rozwiązania.</w:t>
      </w:r>
    </w:p>
    <w:p w:rsidR="0042105E" w:rsidRDefault="0042105E" w:rsidP="00423B28">
      <w:pPr>
        <w:pStyle w:val="Akapitzlist"/>
        <w:ind w:left="0"/>
        <w:rPr>
          <w:rStyle w:val="Pogrubienie"/>
          <w:b w:val="0"/>
        </w:rPr>
      </w:pPr>
      <w:r>
        <w:rPr>
          <w:rStyle w:val="Pogrubienie"/>
          <w:b w:val="0"/>
        </w:rPr>
        <w:t>Propozycja:</w:t>
      </w:r>
    </w:p>
    <w:p w:rsidR="0042105E" w:rsidRDefault="0042105E" w:rsidP="00423B28">
      <w:pPr>
        <w:pStyle w:val="Akapitzlist"/>
        <w:ind w:left="0"/>
        <w:rPr>
          <w:rStyle w:val="Pogrubienie"/>
          <w:b w:val="0"/>
        </w:rPr>
      </w:pPr>
      <w:r>
        <w:rPr>
          <w:rStyle w:val="Pogrubienie"/>
          <w:b w:val="0"/>
        </w:rPr>
        <w:t>Zakres można rozdzielić na mniejsze oddzielne konkursy.</w:t>
      </w:r>
    </w:p>
    <w:p w:rsidR="0042105E" w:rsidRDefault="0042105E" w:rsidP="00423B28">
      <w:pPr>
        <w:pStyle w:val="Akapitzlist"/>
        <w:ind w:left="0"/>
        <w:rPr>
          <w:rStyle w:val="Pogrubienie"/>
          <w:b w:val="0"/>
        </w:rPr>
      </w:pPr>
      <w:r>
        <w:rPr>
          <w:rStyle w:val="Pogrubienie"/>
          <w:b w:val="0"/>
        </w:rPr>
        <w:t xml:space="preserve">Należy uwzględnić możliwość wprowadzenia uzasadnionych korekt zakresu opracowania na wniosek organizatora konkursu i/lub sądu konkursowego. </w:t>
      </w:r>
    </w:p>
    <w:p w:rsidR="0042105E" w:rsidRDefault="0042105E" w:rsidP="00423B28">
      <w:pPr>
        <w:pStyle w:val="Akapitzlist"/>
        <w:ind w:left="0"/>
        <w:rPr>
          <w:rStyle w:val="Pogrubienie"/>
          <w:b w:val="0"/>
        </w:rPr>
      </w:pPr>
    </w:p>
    <w:p w:rsidR="0042105E" w:rsidRPr="00F53EAE" w:rsidRDefault="0042105E" w:rsidP="00423B28">
      <w:pPr>
        <w:pStyle w:val="Akapitzlist"/>
        <w:ind w:left="0"/>
        <w:rPr>
          <w:rStyle w:val="Pogrubienie"/>
          <w:b w:val="0"/>
        </w:rPr>
      </w:pPr>
      <w:r>
        <w:rPr>
          <w:rStyle w:val="Pogrubienie"/>
          <w:b w:val="0"/>
        </w:rPr>
        <w:t>Problem</w:t>
      </w:r>
      <w:r w:rsidRPr="00F53EAE">
        <w:rPr>
          <w:rStyle w:val="Pogrubienie"/>
          <w:b w:val="0"/>
        </w:rPr>
        <w:t>:</w:t>
      </w:r>
    </w:p>
    <w:p w:rsidR="0042105E" w:rsidRPr="00CB477A" w:rsidRDefault="0042105E" w:rsidP="00423B28">
      <w:pPr>
        <w:pStyle w:val="Akapitzlist"/>
        <w:ind w:left="0"/>
        <w:rPr>
          <w:rStyle w:val="Pogrubienie"/>
        </w:rPr>
      </w:pPr>
      <w:r w:rsidRPr="00CB477A">
        <w:rPr>
          <w:rStyle w:val="Pogrubienie"/>
        </w:rPr>
        <w:t>Granice poszczególnych zadań wyznaczone w sposób arbitralny</w:t>
      </w:r>
      <w:r>
        <w:rPr>
          <w:rStyle w:val="Pogrubienie"/>
        </w:rPr>
        <w:t xml:space="preserve"> bez możliwości korekty</w:t>
      </w:r>
      <w:r w:rsidRPr="00CB477A">
        <w:rPr>
          <w:rStyle w:val="Pogrubienie"/>
        </w:rPr>
        <w:t>.</w:t>
      </w:r>
    </w:p>
    <w:p w:rsidR="0042105E" w:rsidRDefault="0042105E" w:rsidP="00423B28">
      <w:pPr>
        <w:pStyle w:val="Akapitzlist"/>
        <w:ind w:left="0"/>
        <w:rPr>
          <w:rStyle w:val="Pogrubienie"/>
          <w:b w:val="0"/>
        </w:rPr>
      </w:pPr>
      <w:r w:rsidRPr="00F53EAE">
        <w:rPr>
          <w:rStyle w:val="Pogrubienie"/>
          <w:b w:val="0"/>
        </w:rPr>
        <w:t>Propozycja:</w:t>
      </w:r>
    </w:p>
    <w:p w:rsidR="0042105E" w:rsidRDefault="0042105E" w:rsidP="00423B28">
      <w:pPr>
        <w:pStyle w:val="Akapitzlist"/>
        <w:ind w:left="0"/>
        <w:rPr>
          <w:rStyle w:val="Pogrubienie"/>
          <w:b w:val="0"/>
        </w:rPr>
      </w:pPr>
      <w:r>
        <w:rPr>
          <w:rStyle w:val="Pogrubienie"/>
          <w:b w:val="0"/>
        </w:rPr>
        <w:t>Granice zadań powinny obejmować obszary jednoznacznie wyodrębnione funkcjonalnie i przestrzennie</w:t>
      </w:r>
    </w:p>
    <w:p w:rsidR="0042105E" w:rsidRDefault="0042105E" w:rsidP="00423B28">
      <w:pPr>
        <w:pStyle w:val="Akapitzlist"/>
        <w:ind w:left="0"/>
        <w:rPr>
          <w:rStyle w:val="Pogrubienie"/>
          <w:b w:val="0"/>
        </w:rPr>
      </w:pPr>
      <w:r>
        <w:rPr>
          <w:rStyle w:val="Pogrubienie"/>
          <w:b w:val="0"/>
        </w:rPr>
        <w:t>Granice opracowania powinny być uzgodnione z</w:t>
      </w:r>
      <w:r w:rsidRPr="00CB477A">
        <w:rPr>
          <w:rStyle w:val="Pogrubienie"/>
          <w:b w:val="0"/>
        </w:rPr>
        <w:t xml:space="preserve"> organizator</w:t>
      </w:r>
      <w:r>
        <w:rPr>
          <w:rStyle w:val="Pogrubienie"/>
          <w:b w:val="0"/>
        </w:rPr>
        <w:t>em</w:t>
      </w:r>
      <w:r w:rsidRPr="00CB477A">
        <w:rPr>
          <w:rStyle w:val="Pogrubienie"/>
          <w:b w:val="0"/>
        </w:rPr>
        <w:t xml:space="preserve"> konkursu </w:t>
      </w:r>
      <w:r>
        <w:rPr>
          <w:rStyle w:val="Pogrubienie"/>
          <w:b w:val="0"/>
        </w:rPr>
        <w:t>w</w:t>
      </w:r>
      <w:r w:rsidR="00423B28">
        <w:rPr>
          <w:rStyle w:val="Pogrubienie"/>
          <w:b w:val="0"/>
        </w:rPr>
        <w:t> </w:t>
      </w:r>
      <w:r>
        <w:rPr>
          <w:rStyle w:val="Pogrubienie"/>
          <w:b w:val="0"/>
        </w:rPr>
        <w:t>początkowej przygotowań konkursu</w:t>
      </w:r>
      <w:r w:rsidRPr="00CB477A">
        <w:rPr>
          <w:rStyle w:val="Pogrubienie"/>
          <w:b w:val="0"/>
        </w:rPr>
        <w:t>.</w:t>
      </w:r>
    </w:p>
    <w:p w:rsidR="0042105E" w:rsidRDefault="0042105E" w:rsidP="00423B28">
      <w:pPr>
        <w:pStyle w:val="Akapitzlist"/>
        <w:ind w:left="0"/>
        <w:rPr>
          <w:rStyle w:val="Pogrubienie"/>
          <w:b w:val="0"/>
        </w:rPr>
      </w:pPr>
    </w:p>
    <w:p w:rsidR="0042105E" w:rsidRDefault="00591536" w:rsidP="00423B28">
      <w:pPr>
        <w:pStyle w:val="Akapitzlist"/>
        <w:ind w:left="0"/>
        <w:rPr>
          <w:rStyle w:val="Pogrubienie"/>
        </w:rPr>
      </w:pPr>
      <w:r>
        <w:rPr>
          <w:rStyle w:val="Pogrubienie"/>
        </w:rPr>
        <w:t>3</w:t>
      </w:r>
      <w:r w:rsidR="00423B28">
        <w:rPr>
          <w:rStyle w:val="Pogrubienie"/>
        </w:rPr>
        <w:t xml:space="preserve">.2.2 </w:t>
      </w:r>
      <w:r w:rsidR="0042105E">
        <w:rPr>
          <w:rStyle w:val="Pogrubienie"/>
        </w:rPr>
        <w:t>Harmonogram</w:t>
      </w:r>
    </w:p>
    <w:p w:rsidR="0042105E" w:rsidRPr="00411FC2" w:rsidRDefault="0042105E" w:rsidP="00423B28">
      <w:pPr>
        <w:pStyle w:val="Akapitzlist"/>
        <w:ind w:left="0"/>
        <w:rPr>
          <w:rStyle w:val="Pogrubienie"/>
          <w:b w:val="0"/>
        </w:rPr>
      </w:pPr>
      <w:r w:rsidRPr="00411FC2">
        <w:rPr>
          <w:rStyle w:val="Pogrubienie"/>
          <w:b w:val="0"/>
        </w:rPr>
        <w:t>Problem:</w:t>
      </w:r>
    </w:p>
    <w:p w:rsidR="0042105E" w:rsidRDefault="0042105E" w:rsidP="00423B28">
      <w:pPr>
        <w:pStyle w:val="Akapitzlist"/>
        <w:ind w:left="0"/>
        <w:rPr>
          <w:rStyle w:val="Pogrubienie"/>
        </w:rPr>
      </w:pPr>
      <w:r>
        <w:rPr>
          <w:rStyle w:val="Pogrubienie"/>
        </w:rPr>
        <w:t>Harmonogram konkursu niezwykle napięty.</w:t>
      </w:r>
    </w:p>
    <w:p w:rsidR="0042105E" w:rsidRDefault="0042105E" w:rsidP="00423B28">
      <w:pPr>
        <w:pStyle w:val="Akapitzlist"/>
        <w:ind w:left="0"/>
        <w:rPr>
          <w:rStyle w:val="Pogrubienie"/>
          <w:b w:val="0"/>
        </w:rPr>
      </w:pPr>
    </w:p>
    <w:p w:rsidR="0042105E" w:rsidRDefault="0042105E" w:rsidP="00423B28">
      <w:pPr>
        <w:pStyle w:val="Akapitzlist"/>
        <w:ind w:left="0"/>
        <w:rPr>
          <w:rStyle w:val="Pogrubienie"/>
          <w:b w:val="0"/>
        </w:rPr>
      </w:pPr>
      <w:r w:rsidRPr="00411FC2">
        <w:rPr>
          <w:rStyle w:val="Pogrubienie"/>
          <w:b w:val="0"/>
        </w:rPr>
        <w:t>Zbyt krótki cza</w:t>
      </w:r>
      <w:r>
        <w:rPr>
          <w:rStyle w:val="Pogrubienie"/>
          <w:b w:val="0"/>
        </w:rPr>
        <w:t>s przeznaczony na przygotowanie prac konkursowych skutkuje mniejszym zainteresowaniem konkursem wśród projektantów, nie decydują się na start renomowane pracownie.</w:t>
      </w:r>
    </w:p>
    <w:p w:rsidR="0042105E" w:rsidRDefault="0042105E" w:rsidP="00423B28">
      <w:pPr>
        <w:pStyle w:val="Akapitzlist"/>
        <w:ind w:left="0"/>
        <w:rPr>
          <w:rStyle w:val="Pogrubienie"/>
          <w:b w:val="0"/>
        </w:rPr>
      </w:pPr>
      <w:r>
        <w:rPr>
          <w:rStyle w:val="Pogrubienie"/>
          <w:b w:val="0"/>
        </w:rPr>
        <w:lastRenderedPageBreak/>
        <w:t>Brak jest możliwości dopracowania pomysłów przez zespoły konkursowe.</w:t>
      </w:r>
    </w:p>
    <w:p w:rsidR="0042105E" w:rsidRPr="00285F09" w:rsidRDefault="0042105E" w:rsidP="00423B28">
      <w:pPr>
        <w:pStyle w:val="Akapitzlist"/>
        <w:ind w:left="0"/>
        <w:rPr>
          <w:rStyle w:val="Pogrubienie"/>
          <w:b w:val="0"/>
        </w:rPr>
      </w:pPr>
      <w:r w:rsidRPr="00285F09">
        <w:rPr>
          <w:rStyle w:val="Pogrubienie"/>
          <w:b w:val="0"/>
        </w:rPr>
        <w:t>Propozycja:</w:t>
      </w:r>
    </w:p>
    <w:p w:rsidR="0042105E" w:rsidRDefault="0042105E" w:rsidP="00423B28">
      <w:pPr>
        <w:pStyle w:val="Akapitzlist"/>
        <w:ind w:left="0"/>
        <w:rPr>
          <w:rStyle w:val="Pogrubienie"/>
          <w:b w:val="0"/>
        </w:rPr>
      </w:pPr>
      <w:r>
        <w:rPr>
          <w:rStyle w:val="Pogrubienie"/>
          <w:b w:val="0"/>
        </w:rPr>
        <w:t>Należy zapewnić odpowiedni czas na przygotowanie prac konkursowych.</w:t>
      </w:r>
    </w:p>
    <w:p w:rsidR="0042105E" w:rsidRDefault="0042105E" w:rsidP="00423B28">
      <w:pPr>
        <w:pStyle w:val="Akapitzlist"/>
        <w:ind w:left="0"/>
        <w:rPr>
          <w:rStyle w:val="Pogrubienie"/>
          <w:b w:val="0"/>
        </w:rPr>
      </w:pPr>
      <w:r>
        <w:rPr>
          <w:rStyle w:val="Pogrubienie"/>
          <w:b w:val="0"/>
        </w:rPr>
        <w:t>Można rozważyć zorganizowanie konkursu dwuetapowego, gdzie w</w:t>
      </w:r>
      <w:r w:rsidR="00423B28">
        <w:rPr>
          <w:rStyle w:val="Pogrubienie"/>
          <w:b w:val="0"/>
        </w:rPr>
        <w:t> </w:t>
      </w:r>
      <w:r>
        <w:rPr>
          <w:rStyle w:val="Pogrubienie"/>
          <w:b w:val="0"/>
        </w:rPr>
        <w:t>pierwszym etapie sporządzane są jedynie uproszczone prace koncepcyjne z nich sąd konkursowy wybiera te najbardziej kreatywne, które są nagradzane, prace te są uszczegółowiane przez zespoły projektowe w</w:t>
      </w:r>
      <w:r w:rsidR="00423B28">
        <w:rPr>
          <w:rStyle w:val="Pogrubienie"/>
          <w:b w:val="0"/>
        </w:rPr>
        <w:t> </w:t>
      </w:r>
      <w:r>
        <w:rPr>
          <w:rStyle w:val="Pogrubienie"/>
          <w:b w:val="0"/>
        </w:rPr>
        <w:t xml:space="preserve">drugim etapie, który kończy się wyłonieniem laureatów konkursu. </w:t>
      </w:r>
    </w:p>
    <w:p w:rsidR="0042105E" w:rsidRDefault="0042105E" w:rsidP="00423B28">
      <w:pPr>
        <w:pStyle w:val="Akapitzlist"/>
        <w:ind w:left="0"/>
        <w:rPr>
          <w:rStyle w:val="Pogrubienie"/>
          <w:b w:val="0"/>
        </w:rPr>
      </w:pPr>
    </w:p>
    <w:p w:rsidR="0042105E" w:rsidRDefault="0042105E" w:rsidP="00423B28">
      <w:pPr>
        <w:pStyle w:val="Akapitzlist"/>
        <w:ind w:left="0"/>
        <w:rPr>
          <w:rStyle w:val="Pogrubienie"/>
          <w:b w:val="0"/>
        </w:rPr>
      </w:pPr>
      <w:r w:rsidRPr="002F1806">
        <w:rPr>
          <w:rStyle w:val="Pogrubienie"/>
          <w:b w:val="0"/>
        </w:rPr>
        <w:t>Problem:</w:t>
      </w:r>
    </w:p>
    <w:p w:rsidR="0042105E" w:rsidRDefault="0042105E" w:rsidP="00423B28">
      <w:pPr>
        <w:pStyle w:val="Akapitzlist"/>
        <w:ind w:left="0"/>
        <w:rPr>
          <w:rStyle w:val="Pogrubienie"/>
        </w:rPr>
      </w:pPr>
      <w:r w:rsidRPr="009F08BD">
        <w:rPr>
          <w:rStyle w:val="Pogrubienie"/>
        </w:rPr>
        <w:t>Zbyt krótki czas przeznaczony na przygotowanie regulaminu, warunków konkursu</w:t>
      </w:r>
      <w:r>
        <w:rPr>
          <w:rStyle w:val="Pogrubienie"/>
        </w:rPr>
        <w:t>.</w:t>
      </w:r>
    </w:p>
    <w:p w:rsidR="0042105E" w:rsidRPr="009F08BD" w:rsidRDefault="0042105E" w:rsidP="00423B28">
      <w:pPr>
        <w:pStyle w:val="Akapitzlist"/>
        <w:ind w:left="0"/>
        <w:rPr>
          <w:rStyle w:val="Pogrubienie"/>
          <w:b w:val="0"/>
        </w:rPr>
      </w:pPr>
      <w:r w:rsidRPr="009F08BD">
        <w:rPr>
          <w:rStyle w:val="Pogrubienie"/>
          <w:b w:val="0"/>
        </w:rPr>
        <w:t xml:space="preserve">Ograniczenie czasu na przygotowanie warunków </w:t>
      </w:r>
      <w:r>
        <w:rPr>
          <w:rStyle w:val="Pogrubienie"/>
          <w:b w:val="0"/>
        </w:rPr>
        <w:t xml:space="preserve">konkursu </w:t>
      </w:r>
      <w:r w:rsidRPr="009F08BD">
        <w:rPr>
          <w:rStyle w:val="Pogrubienie"/>
          <w:b w:val="0"/>
        </w:rPr>
        <w:t>wpływa, na jakość końcowych prac zespołów konkursowych.</w:t>
      </w:r>
    </w:p>
    <w:p w:rsidR="0042105E" w:rsidRDefault="0042105E" w:rsidP="00423B28">
      <w:pPr>
        <w:pStyle w:val="Akapitzlist"/>
        <w:ind w:left="0"/>
        <w:rPr>
          <w:rStyle w:val="Pogrubienie"/>
          <w:b w:val="0"/>
        </w:rPr>
      </w:pPr>
      <w:r>
        <w:rPr>
          <w:rStyle w:val="Pogrubienie"/>
          <w:b w:val="0"/>
        </w:rPr>
        <w:t>Lepiej przygotowany regulamin, to mniej zapytań ze strony zespołów konkursowych, to szansa na lepsze zrozumienie intencji Zamawiającego reprezentującego lokalną społeczność i głosy wszystkich interesariuszy.</w:t>
      </w:r>
    </w:p>
    <w:p w:rsidR="0042105E" w:rsidRDefault="0042105E" w:rsidP="00423B28">
      <w:pPr>
        <w:pStyle w:val="Akapitzlist"/>
        <w:ind w:left="0"/>
        <w:rPr>
          <w:rStyle w:val="Pogrubienie"/>
          <w:b w:val="0"/>
        </w:rPr>
      </w:pPr>
    </w:p>
    <w:p w:rsidR="0042105E" w:rsidRPr="002F1806" w:rsidRDefault="0042105E" w:rsidP="00423B28">
      <w:pPr>
        <w:pStyle w:val="Akapitzlist"/>
        <w:ind w:left="0"/>
        <w:rPr>
          <w:rStyle w:val="Pogrubienie"/>
          <w:b w:val="0"/>
        </w:rPr>
      </w:pPr>
      <w:r w:rsidRPr="002F1806">
        <w:rPr>
          <w:rStyle w:val="Pogrubienie"/>
          <w:b w:val="0"/>
        </w:rPr>
        <w:t>Propozycja:</w:t>
      </w:r>
    </w:p>
    <w:p w:rsidR="0042105E" w:rsidRDefault="0042105E" w:rsidP="00423B28">
      <w:pPr>
        <w:pStyle w:val="Akapitzlist"/>
        <w:ind w:left="0"/>
        <w:rPr>
          <w:rStyle w:val="Pogrubienie"/>
          <w:b w:val="0"/>
        </w:rPr>
      </w:pPr>
      <w:r w:rsidRPr="002F1806">
        <w:rPr>
          <w:rStyle w:val="Pogrubienie"/>
          <w:b w:val="0"/>
        </w:rPr>
        <w:t>Należy zapewnić odpowiedni czas na przygotowanie regulaminu, warunków konkursu.</w:t>
      </w:r>
      <w:r>
        <w:rPr>
          <w:rStyle w:val="Pogrubienie"/>
          <w:b w:val="0"/>
        </w:rPr>
        <w:t xml:space="preserve"> Wytyczne konkursowe powinny być w miarę zwięzłe i jasne dla projektantów. </w:t>
      </w:r>
    </w:p>
    <w:p w:rsidR="0042105E" w:rsidRPr="002F1806" w:rsidRDefault="0042105E" w:rsidP="00423B28">
      <w:pPr>
        <w:pStyle w:val="Akapitzlist"/>
        <w:ind w:left="0"/>
        <w:rPr>
          <w:rStyle w:val="Pogrubienie"/>
          <w:b w:val="0"/>
        </w:rPr>
      </w:pPr>
    </w:p>
    <w:p w:rsidR="0042105E" w:rsidRPr="002F1806" w:rsidRDefault="0042105E" w:rsidP="00423B28">
      <w:pPr>
        <w:pStyle w:val="Akapitzlist"/>
        <w:ind w:left="0"/>
        <w:rPr>
          <w:rStyle w:val="Pogrubienie"/>
          <w:b w:val="0"/>
        </w:rPr>
      </w:pPr>
      <w:r w:rsidRPr="002F1806">
        <w:rPr>
          <w:rStyle w:val="Pogrubienie"/>
          <w:b w:val="0"/>
        </w:rPr>
        <w:t>Problem:</w:t>
      </w:r>
    </w:p>
    <w:p w:rsidR="0042105E" w:rsidRDefault="0042105E" w:rsidP="00423B28">
      <w:pPr>
        <w:pStyle w:val="Akapitzlist"/>
        <w:ind w:left="0"/>
        <w:rPr>
          <w:rStyle w:val="Pogrubienie"/>
          <w:b w:val="0"/>
        </w:rPr>
      </w:pPr>
      <w:r w:rsidRPr="009F08BD">
        <w:rPr>
          <w:rStyle w:val="Pogrubienie"/>
        </w:rPr>
        <w:t>Zbyt krótki czas przeznaczony na weryfikację formalną prac konkursowych, kodowanie, analizę prac sędziego referenta, obrady sądu konkursowego</w:t>
      </w:r>
      <w:r>
        <w:rPr>
          <w:rStyle w:val="Pogrubienie"/>
          <w:b w:val="0"/>
        </w:rPr>
        <w:t xml:space="preserve">. </w:t>
      </w:r>
    </w:p>
    <w:p w:rsidR="00423B28" w:rsidRDefault="00423B28" w:rsidP="00423B28">
      <w:pPr>
        <w:pStyle w:val="Akapitzlist"/>
        <w:ind w:left="0"/>
        <w:rPr>
          <w:rStyle w:val="Pogrubienie"/>
          <w:b w:val="0"/>
        </w:rPr>
      </w:pPr>
    </w:p>
    <w:p w:rsidR="0042105E" w:rsidRDefault="00423B28" w:rsidP="00423B28">
      <w:pPr>
        <w:pStyle w:val="Akapitzlist"/>
        <w:ind w:left="0"/>
        <w:rPr>
          <w:rStyle w:val="Pogrubienie"/>
          <w:b w:val="0"/>
        </w:rPr>
      </w:pPr>
      <w:r w:rsidRPr="00423B28">
        <w:rPr>
          <w:rStyle w:val="Pogrubienie"/>
          <w:b w:val="0"/>
        </w:rPr>
        <w:t>Propozycja:</w:t>
      </w:r>
    </w:p>
    <w:p w:rsidR="0042105E" w:rsidRDefault="0042105E" w:rsidP="00423B28">
      <w:pPr>
        <w:pStyle w:val="Akapitzlist"/>
        <w:ind w:left="0"/>
        <w:rPr>
          <w:rStyle w:val="Pogrubienie"/>
          <w:b w:val="0"/>
        </w:rPr>
      </w:pPr>
      <w:r>
        <w:rPr>
          <w:rStyle w:val="Pogrubienie"/>
          <w:b w:val="0"/>
        </w:rPr>
        <w:t xml:space="preserve">Jakkolwiek w przeprowadzonym konkursie udało się przeprowadzić czynności techniczne związane z zakodowaniem i przygotowaniem prac do oceny przez sąd konkursowy w bardzo krótkim czasie to przy większej ilości prac mogłoby to okazać się niemożliwe. Sugeruje się, aby na pracę sądu konkursowego przeznaczyć przynajmniej tydzień czasu. W przypadku bardziej skomplikowanych zadań konkursowych trzeba również </w:t>
      </w:r>
      <w:r>
        <w:rPr>
          <w:rStyle w:val="Pogrubienie"/>
          <w:b w:val="0"/>
        </w:rPr>
        <w:lastRenderedPageBreak/>
        <w:t>zarezerwować możliwość wystąpienia przez sąd konkursowy o dodatkowe ekspertyzy.</w:t>
      </w:r>
    </w:p>
    <w:p w:rsidR="00423B28" w:rsidRDefault="00423B28" w:rsidP="00423B28">
      <w:pPr>
        <w:pStyle w:val="Akapitzlist"/>
        <w:ind w:left="0"/>
        <w:rPr>
          <w:rStyle w:val="Pogrubienie"/>
          <w:b w:val="0"/>
        </w:rPr>
      </w:pPr>
    </w:p>
    <w:p w:rsidR="0042105E" w:rsidRPr="009F08BD" w:rsidRDefault="00591536" w:rsidP="00423B28">
      <w:pPr>
        <w:pStyle w:val="Akapitzlist"/>
        <w:ind w:left="0"/>
        <w:rPr>
          <w:rStyle w:val="Pogrubienie"/>
        </w:rPr>
      </w:pPr>
      <w:r>
        <w:rPr>
          <w:rStyle w:val="Pogrubienie"/>
        </w:rPr>
        <w:t>3</w:t>
      </w:r>
      <w:r w:rsidR="00423B28">
        <w:rPr>
          <w:rStyle w:val="Pogrubienie"/>
        </w:rPr>
        <w:t xml:space="preserve">.2.3 </w:t>
      </w:r>
      <w:r w:rsidR="0042105E">
        <w:rPr>
          <w:rStyle w:val="Pogrubienie"/>
        </w:rPr>
        <w:t>Materiały konkursowe</w:t>
      </w:r>
    </w:p>
    <w:p w:rsidR="0042105E" w:rsidRDefault="0042105E" w:rsidP="00423B28">
      <w:pPr>
        <w:pStyle w:val="Akapitzlist"/>
        <w:ind w:left="0"/>
        <w:rPr>
          <w:rStyle w:val="Pogrubienie"/>
          <w:b w:val="0"/>
        </w:rPr>
      </w:pPr>
    </w:p>
    <w:p w:rsidR="0042105E" w:rsidRPr="009F08BD" w:rsidRDefault="0042105E" w:rsidP="00423B28">
      <w:pPr>
        <w:pStyle w:val="Akapitzlist"/>
        <w:ind w:left="0"/>
        <w:rPr>
          <w:rStyle w:val="Pogrubienie"/>
          <w:b w:val="0"/>
        </w:rPr>
      </w:pPr>
      <w:r w:rsidRPr="009F08BD">
        <w:rPr>
          <w:rStyle w:val="Pogrubienie"/>
          <w:b w:val="0"/>
        </w:rPr>
        <w:t>Problem:</w:t>
      </w:r>
    </w:p>
    <w:p w:rsidR="0042105E" w:rsidRPr="00AF4919" w:rsidRDefault="0042105E" w:rsidP="00423B28">
      <w:pPr>
        <w:pStyle w:val="Akapitzlist"/>
        <w:ind w:left="0"/>
        <w:rPr>
          <w:rStyle w:val="Pogrubienie"/>
        </w:rPr>
      </w:pPr>
      <w:r w:rsidRPr="00AF4919">
        <w:rPr>
          <w:rStyle w:val="Pogrubienie"/>
        </w:rPr>
        <w:t>Ilość i jakość materiałów przekazanych uczestnikom konkursu</w:t>
      </w:r>
    </w:p>
    <w:p w:rsidR="00423B28" w:rsidRDefault="00423B28" w:rsidP="00423B28">
      <w:pPr>
        <w:pStyle w:val="Akapitzlist"/>
        <w:ind w:left="0"/>
        <w:rPr>
          <w:rStyle w:val="Pogrubienie"/>
          <w:b w:val="0"/>
        </w:rPr>
      </w:pPr>
    </w:p>
    <w:p w:rsidR="0042105E" w:rsidRDefault="00423B28" w:rsidP="00423B28">
      <w:pPr>
        <w:pStyle w:val="Akapitzlist"/>
        <w:ind w:left="0"/>
        <w:rPr>
          <w:rStyle w:val="Pogrubienie"/>
          <w:b w:val="0"/>
        </w:rPr>
      </w:pPr>
      <w:r w:rsidRPr="00423B28">
        <w:rPr>
          <w:rStyle w:val="Pogrubienie"/>
          <w:b w:val="0"/>
        </w:rPr>
        <w:t>Propozycja:</w:t>
      </w:r>
    </w:p>
    <w:p w:rsidR="0042105E" w:rsidRDefault="0042105E" w:rsidP="00423B28">
      <w:pPr>
        <w:pStyle w:val="Akapitzlist"/>
        <w:ind w:left="0"/>
        <w:rPr>
          <w:rStyle w:val="Pogrubienie"/>
          <w:b w:val="0"/>
        </w:rPr>
      </w:pPr>
      <w:r>
        <w:rPr>
          <w:rStyle w:val="Pogrubienie"/>
          <w:b w:val="0"/>
        </w:rPr>
        <w:t>Materiały konkursowe powinny zawierać spójne i jasne wytyczne dla zespołów konkursowych. Należy unikać przekazywania nadmiernej ilości materiałów luźno związanych z tematem konkursu. Należy jasno zdefiniować te materiały, które są bezwzględnie obowiązujące dla uczestników od tych informacyjnych, uzupełniających.</w:t>
      </w:r>
    </w:p>
    <w:p w:rsidR="0042105E" w:rsidRDefault="0042105E" w:rsidP="00423B28">
      <w:pPr>
        <w:pStyle w:val="Akapitzlist"/>
        <w:ind w:left="0"/>
        <w:rPr>
          <w:rStyle w:val="Pogrubienie"/>
          <w:b w:val="0"/>
        </w:rPr>
      </w:pPr>
    </w:p>
    <w:p w:rsidR="0042105E" w:rsidRDefault="0042105E" w:rsidP="00423B28">
      <w:pPr>
        <w:pStyle w:val="Akapitzlist"/>
        <w:ind w:left="0"/>
        <w:rPr>
          <w:rStyle w:val="Pogrubienie"/>
          <w:b w:val="0"/>
        </w:rPr>
      </w:pPr>
      <w:r>
        <w:rPr>
          <w:rStyle w:val="Pogrubienie"/>
          <w:b w:val="0"/>
        </w:rPr>
        <w:t>Materiały konkursowe bezwzględnie powinny zawierać aktualną mapę obszaru objętego konkursem wraz z niezbędnym „kołnierzem” pokazującym kontekst przestrzenny. Dobrze, gdy Zamawiający może przekazać mapę w</w:t>
      </w:r>
      <w:r w:rsidR="00423B28">
        <w:rPr>
          <w:rStyle w:val="Pogrubienie"/>
          <w:b w:val="0"/>
        </w:rPr>
        <w:t> </w:t>
      </w:r>
      <w:r>
        <w:rPr>
          <w:rStyle w:val="Pogrubienie"/>
          <w:b w:val="0"/>
        </w:rPr>
        <w:t>formie wektorowej. Jeszcze lepiej, gdy jest możliwość przekazania uczestnikom konkursu przestrzennego modelu cyfrowego terenu i zabudowy. Wtedy wszystkie zespoły pracują na takim samym „podkładzie”. Dodatkowo praca niezbędna na wykonanie modelu terenu nie jest niepotrzebnie powtarzana przez wszystkie zespoły.</w:t>
      </w:r>
    </w:p>
    <w:p w:rsidR="0042105E" w:rsidRDefault="0042105E" w:rsidP="00423B28">
      <w:pPr>
        <w:pStyle w:val="Akapitzlist"/>
        <w:ind w:left="0"/>
        <w:rPr>
          <w:rStyle w:val="Pogrubienie"/>
          <w:b w:val="0"/>
        </w:rPr>
      </w:pPr>
    </w:p>
    <w:p w:rsidR="00423B28" w:rsidRDefault="0042105E" w:rsidP="00423B28">
      <w:pPr>
        <w:pStyle w:val="Akapitzlist"/>
        <w:ind w:left="0"/>
        <w:rPr>
          <w:rStyle w:val="Pogrubienie"/>
          <w:b w:val="0"/>
        </w:rPr>
      </w:pPr>
      <w:r>
        <w:rPr>
          <w:rStyle w:val="Pogrubienie"/>
          <w:b w:val="0"/>
        </w:rPr>
        <w:t>Opcja:</w:t>
      </w:r>
    </w:p>
    <w:p w:rsidR="0042105E" w:rsidRDefault="0042105E" w:rsidP="00423B28">
      <w:pPr>
        <w:pStyle w:val="Akapitzlist"/>
        <w:ind w:left="0"/>
        <w:rPr>
          <w:rStyle w:val="Pogrubienie"/>
          <w:b w:val="0"/>
        </w:rPr>
      </w:pPr>
      <w:r>
        <w:rPr>
          <w:rStyle w:val="Pogrubienie"/>
          <w:b w:val="0"/>
        </w:rPr>
        <w:t>W przypadku istotnych obszarów, jak place miejskie czy inne kluczowe przestrzenie publiczne można rozważyć wymóg wykonania przez zespoły konkursowe makiet swoich pomysłów. Wtedy zespoły te powinny być zaopatrzone przez zamawiającego konkurs / organizatora konkursu w</w:t>
      </w:r>
      <w:r w:rsidR="00423B28">
        <w:rPr>
          <w:rStyle w:val="Pogrubienie"/>
          <w:b w:val="0"/>
        </w:rPr>
        <w:t> </w:t>
      </w:r>
      <w:r>
        <w:rPr>
          <w:rStyle w:val="Pogrubienie"/>
          <w:b w:val="0"/>
        </w:rPr>
        <w:t>gotowy model stanu istniejącego. Rozwiązanie takie szczególnie można polecić w konkursach dwuetapowych, realizacyjnych</w:t>
      </w:r>
    </w:p>
    <w:p w:rsidR="00423B28" w:rsidRDefault="00423B28" w:rsidP="00423B28">
      <w:pPr>
        <w:tabs>
          <w:tab w:val="clear" w:pos="284"/>
        </w:tabs>
        <w:rPr>
          <w:rStyle w:val="Pogrubienie"/>
          <w:b w:val="0"/>
        </w:rPr>
      </w:pPr>
      <w:r>
        <w:rPr>
          <w:rStyle w:val="Pogrubienie"/>
          <w:b w:val="0"/>
        </w:rPr>
        <w:br w:type="page"/>
      </w:r>
    </w:p>
    <w:p w:rsidR="0042105E" w:rsidRDefault="00591536" w:rsidP="0042105E">
      <w:pPr>
        <w:tabs>
          <w:tab w:val="clear" w:pos="284"/>
        </w:tabs>
        <w:rPr>
          <w:rStyle w:val="Pogrubienie"/>
        </w:rPr>
      </w:pPr>
      <w:r>
        <w:rPr>
          <w:rStyle w:val="Pogrubienie"/>
        </w:rPr>
        <w:lastRenderedPageBreak/>
        <w:t>4</w:t>
      </w:r>
      <w:r w:rsidR="0042105E" w:rsidRPr="0042105E">
        <w:rPr>
          <w:rStyle w:val="Pogrubienie"/>
        </w:rPr>
        <w:t>. WYTYCZNE POKONKURSOWE</w:t>
      </w:r>
    </w:p>
    <w:p w:rsidR="0042105E" w:rsidRPr="0042105E" w:rsidRDefault="0042105E" w:rsidP="0042105E">
      <w:pPr>
        <w:tabs>
          <w:tab w:val="clear" w:pos="284"/>
        </w:tabs>
        <w:rPr>
          <w:rStyle w:val="Pogrubienie"/>
          <w:b w:val="0"/>
        </w:rPr>
      </w:pPr>
      <w:r w:rsidRPr="0042105E">
        <w:rPr>
          <w:rStyle w:val="Pogrubienie"/>
          <w:b w:val="0"/>
        </w:rPr>
        <w:t>Organizatorzy Konkursu Modelowanie Miasta „Jednoetapowego konkursu urbanistycznego wraz z komponentem partycypacyjnym na koncepcję architektury i zagospodarowania przestrzeni publicznej dla obszaru pilotażowego" w części Śródmieścia Łodzi, pragnie wskazać na pewne tendencje zary</w:t>
      </w:r>
      <w:r>
        <w:rPr>
          <w:rStyle w:val="Pogrubienie"/>
          <w:b w:val="0"/>
        </w:rPr>
        <w:t xml:space="preserve">sowane w pracach konkursowych. </w:t>
      </w:r>
    </w:p>
    <w:p w:rsidR="0042105E" w:rsidRPr="0042105E" w:rsidRDefault="0042105E" w:rsidP="0042105E">
      <w:pPr>
        <w:tabs>
          <w:tab w:val="clear" w:pos="284"/>
        </w:tabs>
        <w:rPr>
          <w:rStyle w:val="Pogrubienie"/>
          <w:b w:val="0"/>
        </w:rPr>
      </w:pPr>
      <w:r w:rsidRPr="0042105E">
        <w:rPr>
          <w:rStyle w:val="Pogrubienie"/>
          <w:b w:val="0"/>
        </w:rPr>
        <w:t xml:space="preserve"> Sąd Konkursowy zwraca uwagę na pewien niedosyt płynący z</w:t>
      </w:r>
      <w:r>
        <w:rPr>
          <w:rStyle w:val="Pogrubienie"/>
          <w:b w:val="0"/>
        </w:rPr>
        <w:t> </w:t>
      </w:r>
      <w:r w:rsidRPr="0042105E">
        <w:rPr>
          <w:rStyle w:val="Pogrubienie"/>
          <w:b w:val="0"/>
        </w:rPr>
        <w:t>przedstawionych propozycji projektowych przedstawionych przez uczestników konkursu. W większości prac zabrakło spójnej koncepcji zapisu odpowiedzi na wszystkie wyzwania wyznaczone w warunkach konkursu. Zamawiający Miasto Łódź oraz Organizator Konkursu oczekiwali zachowania wewnętrznie spójnych relacji pomiędzy rozwiązaniami przestrzennymi, architektonicznymi or</w:t>
      </w:r>
      <w:r>
        <w:rPr>
          <w:rStyle w:val="Pogrubienie"/>
          <w:b w:val="0"/>
        </w:rPr>
        <w:t>az sposobami zagospodarowania i </w:t>
      </w:r>
      <w:r w:rsidRPr="0042105E">
        <w:rPr>
          <w:rStyle w:val="Pogrubienie"/>
          <w:b w:val="0"/>
        </w:rPr>
        <w:t xml:space="preserve">wyposażenia przestrzeni publicznych tym także ich formami plastycznymi. Szczególnie brakowało rozwiązań architektonicznych podejmujących twórczy dialog z dominującymi w Śródmieściu Łodzi sposobami zabudowy oraz kreowania ich form architektonicznych. Dominowały, jeśli można nawiązać do dawnych terminologii - „styl międzynarodowy” „architektura uniwersalna”. </w:t>
      </w:r>
    </w:p>
    <w:p w:rsidR="0042105E" w:rsidRPr="0042105E" w:rsidRDefault="0042105E" w:rsidP="0042105E">
      <w:pPr>
        <w:tabs>
          <w:tab w:val="clear" w:pos="284"/>
        </w:tabs>
        <w:rPr>
          <w:rStyle w:val="Pogrubienie"/>
          <w:b w:val="0"/>
        </w:rPr>
      </w:pPr>
      <w:r w:rsidRPr="0042105E">
        <w:rPr>
          <w:rStyle w:val="Pogrubienie"/>
          <w:b w:val="0"/>
        </w:rPr>
        <w:t xml:space="preserve">Większości prac zabrakło dyscypliny w utrzymaniu relacji w podziałach opracowywanych obszarach na przestrzenie publiczne, półprywatne oraz prywatne. Sąd konkursowy zwraca uwagę na zachwianie proporcji w tych relacjach. Zdarzały się prace, w których poza samymi budynkami, w 100%  były to przestrzenie publiczne. Doświadczenie uczy, iż jest niezwykle mało prawdopodobne, aby znalazła się taka ilość użytkowników by wypełnić życiem tak duże obszary a tym samym by stały się one atrakcyjne dla tychże użytkowników. Istnieje uzasadniona obawa, że tych przypadkach nastąpi negatywne sprzężenie zwrotne w odbiorze tak rozległych obszarów. </w:t>
      </w:r>
    </w:p>
    <w:p w:rsidR="0042105E" w:rsidRPr="0042105E" w:rsidRDefault="0042105E" w:rsidP="0042105E">
      <w:pPr>
        <w:tabs>
          <w:tab w:val="clear" w:pos="284"/>
        </w:tabs>
        <w:rPr>
          <w:rStyle w:val="Pogrubienie"/>
          <w:b w:val="0"/>
        </w:rPr>
      </w:pPr>
      <w:r w:rsidRPr="0042105E">
        <w:rPr>
          <w:rStyle w:val="Pogrubienie"/>
          <w:b w:val="0"/>
        </w:rPr>
        <w:t xml:space="preserve"> Niemniej w wielu pracach znalazły się bardzo ciekawe poszczególne rozwiązania w wyżej przywołanych obszarach. W nagrodzonych pracach znajdziemy zdyscyplinowane kształtowanie struktury przestrzennej, interesujące formy małej architektury i co ważne, dobrze wkomponowane w</w:t>
      </w:r>
      <w:r>
        <w:rPr>
          <w:rStyle w:val="Pogrubienie"/>
          <w:b w:val="0"/>
        </w:rPr>
        <w:t> </w:t>
      </w:r>
      <w:r w:rsidRPr="0042105E">
        <w:rPr>
          <w:rStyle w:val="Pogrubienie"/>
          <w:b w:val="0"/>
        </w:rPr>
        <w:t xml:space="preserve">kontekst otaczającej zabudowy. Znajdziemy też bogate w zieleń miejską </w:t>
      </w:r>
      <w:r w:rsidRPr="0042105E">
        <w:rPr>
          <w:rStyle w:val="Pogrubienie"/>
          <w:b w:val="0"/>
        </w:rPr>
        <w:lastRenderedPageBreak/>
        <w:t xml:space="preserve">oraz przyjazne mieszkańcom strefy aktywności miejskich. W sumie, w interesujący sposób zapraszających mieszkańców i gości naszego miasta do wejścia w szczególną interakcję z rewitalizowaną przestrzenią miasta. </w:t>
      </w:r>
    </w:p>
    <w:p w:rsidR="0042105E" w:rsidRDefault="0042105E" w:rsidP="0042105E">
      <w:pPr>
        <w:tabs>
          <w:tab w:val="clear" w:pos="284"/>
        </w:tabs>
        <w:rPr>
          <w:rStyle w:val="Pogrubienie"/>
          <w:b w:val="0"/>
        </w:rPr>
      </w:pPr>
      <w:r w:rsidRPr="0042105E">
        <w:rPr>
          <w:rStyle w:val="Pogrubienie"/>
          <w:b w:val="0"/>
        </w:rPr>
        <w:t>Jeszcze raz serdecznie gratulujemy nagrodzonym i dziękujemy za udział w</w:t>
      </w:r>
      <w:r w:rsidR="00423B28">
        <w:rPr>
          <w:rStyle w:val="Pogrubienie"/>
          <w:b w:val="0"/>
        </w:rPr>
        <w:t> </w:t>
      </w:r>
      <w:r w:rsidRPr="0042105E">
        <w:rPr>
          <w:rStyle w:val="Pogrubienie"/>
          <w:b w:val="0"/>
        </w:rPr>
        <w:t xml:space="preserve">Konkursie Modelowanie Miasta. </w:t>
      </w:r>
    </w:p>
    <w:p w:rsidR="00423B28" w:rsidRDefault="00423B28" w:rsidP="0042105E">
      <w:pPr>
        <w:tabs>
          <w:tab w:val="clear" w:pos="284"/>
        </w:tabs>
        <w:rPr>
          <w:rStyle w:val="Pogrubienie"/>
        </w:rPr>
      </w:pPr>
    </w:p>
    <w:p w:rsidR="0042105E" w:rsidRPr="00423B28" w:rsidRDefault="00591536" w:rsidP="0042105E">
      <w:pPr>
        <w:tabs>
          <w:tab w:val="clear" w:pos="284"/>
        </w:tabs>
        <w:rPr>
          <w:rStyle w:val="Pogrubienie"/>
        </w:rPr>
      </w:pPr>
      <w:r>
        <w:rPr>
          <w:rStyle w:val="Pogrubienie"/>
        </w:rPr>
        <w:t xml:space="preserve">5. </w:t>
      </w:r>
      <w:r w:rsidR="00423B28" w:rsidRPr="00423B28">
        <w:rPr>
          <w:rStyle w:val="Pogrubienie"/>
        </w:rPr>
        <w:t>PODSUMOWANIE</w:t>
      </w:r>
    </w:p>
    <w:p w:rsidR="0042105E" w:rsidRPr="0042105E" w:rsidRDefault="0042105E" w:rsidP="0042105E">
      <w:pPr>
        <w:tabs>
          <w:tab w:val="clear" w:pos="284"/>
        </w:tabs>
        <w:rPr>
          <w:rStyle w:val="Pogrubienie"/>
          <w:b w:val="0"/>
        </w:rPr>
      </w:pPr>
      <w:r w:rsidRPr="0042105E">
        <w:rPr>
          <w:rStyle w:val="Pogrubienie"/>
          <w:b w:val="0"/>
        </w:rPr>
        <w:t>SAPR oddział w Łodzi przeprowadził konkurs zgodnie z zakresem rzeczowym, tematycznym oraz zgodnie z harmonogramem Zamawiającego. Zagwarantowano wysoką jakość oraz profesjonalizm obsługi konkursu, we wszystkich jego częściach.</w:t>
      </w:r>
    </w:p>
    <w:p w:rsidR="0042105E" w:rsidRPr="0042105E" w:rsidRDefault="0042105E" w:rsidP="0042105E">
      <w:pPr>
        <w:tabs>
          <w:tab w:val="clear" w:pos="284"/>
        </w:tabs>
        <w:rPr>
          <w:rStyle w:val="Pogrubienie"/>
          <w:b w:val="0"/>
        </w:rPr>
      </w:pPr>
      <w:r w:rsidRPr="0042105E">
        <w:rPr>
          <w:rStyle w:val="Pogrubienie"/>
          <w:b w:val="0"/>
        </w:rPr>
        <w:t xml:space="preserve">Mimo bardzo napiętych terminów </w:t>
      </w:r>
      <w:proofErr w:type="spellStart"/>
      <w:r w:rsidRPr="0042105E">
        <w:rPr>
          <w:rStyle w:val="Pogrubienie"/>
          <w:b w:val="0"/>
        </w:rPr>
        <w:t>przewidzialnych</w:t>
      </w:r>
      <w:proofErr w:type="spellEnd"/>
      <w:r w:rsidRPr="0042105E">
        <w:rPr>
          <w:rStyle w:val="Pogrubienie"/>
          <w:b w:val="0"/>
        </w:rPr>
        <w:t xml:space="preserve"> przez </w:t>
      </w:r>
      <w:proofErr w:type="spellStart"/>
      <w:r w:rsidRPr="0042105E">
        <w:rPr>
          <w:rStyle w:val="Pogrubienie"/>
          <w:b w:val="0"/>
        </w:rPr>
        <w:t>Zamwiającego</w:t>
      </w:r>
      <w:proofErr w:type="spellEnd"/>
      <w:r w:rsidRPr="0042105E">
        <w:rPr>
          <w:rStyle w:val="Pogrubienie"/>
          <w:b w:val="0"/>
        </w:rPr>
        <w:t>, organizatorowi konkursu udało się wywiązać z zadania terminowo.</w:t>
      </w:r>
    </w:p>
    <w:p w:rsidR="0042105E" w:rsidRPr="0042105E" w:rsidRDefault="0042105E" w:rsidP="0042105E">
      <w:pPr>
        <w:tabs>
          <w:tab w:val="clear" w:pos="284"/>
        </w:tabs>
        <w:rPr>
          <w:rStyle w:val="Pogrubienie"/>
          <w:b w:val="0"/>
        </w:rPr>
      </w:pPr>
      <w:r w:rsidRPr="0042105E">
        <w:rPr>
          <w:rStyle w:val="Pogrubienie"/>
          <w:b w:val="0"/>
        </w:rPr>
        <w:t>Organizator, SARP Oddział w Łodzi zagwarantował udział profesjonalnych sędziów konkursowych gwarantujących wysoki poziom oceny prac oraz wiarygodność osądu.</w:t>
      </w:r>
    </w:p>
    <w:p w:rsidR="0042105E" w:rsidRPr="0042105E" w:rsidRDefault="0042105E" w:rsidP="0042105E">
      <w:pPr>
        <w:tabs>
          <w:tab w:val="clear" w:pos="284"/>
        </w:tabs>
        <w:rPr>
          <w:rStyle w:val="Pogrubienie"/>
          <w:b w:val="0"/>
        </w:rPr>
      </w:pPr>
      <w:r w:rsidRPr="0042105E">
        <w:rPr>
          <w:rStyle w:val="Pogrubienie"/>
          <w:b w:val="0"/>
        </w:rPr>
        <w:t>SARP przygotował regulamin konkursu na bardzo wysokim poziomie łącząc wymagania i standardy projektowe adekwatnie do harmonogramu determinowanego wymaganiami Zamawiającego i uwarunkowaniami formalnymi. W wyniku konkursu Zamawiający otrzymał dość różnorodne spojrzenie na formy zagospodarowania przestrzeni publicznych, co pozwala na stwierdzenie, iż konkursy architektoniczne są najwłaściwszą formą pozyskiwania idei, rozwiązań funkcjonalnych, optymalizacji planów inwestycyjnych szczególnie dla przestrzeni publicznych i przedsięwzięć o charakterze społecznym.</w:t>
      </w:r>
    </w:p>
    <w:p w:rsidR="0042105E" w:rsidRDefault="0042105E" w:rsidP="0042105E">
      <w:pPr>
        <w:tabs>
          <w:tab w:val="clear" w:pos="284"/>
        </w:tabs>
        <w:rPr>
          <w:rStyle w:val="Pogrubienie"/>
          <w:b w:val="0"/>
        </w:rPr>
      </w:pPr>
      <w:r w:rsidRPr="0042105E">
        <w:rPr>
          <w:rStyle w:val="Pogrubienie"/>
          <w:b w:val="0"/>
        </w:rPr>
        <w:t xml:space="preserve">Istotnym wnioskiem na przyszłość jest konieczność uwzględnienia w harmonogramach konkursów odpowiednio dłuższego czasu niezbędnego do przygotowania przez uczestników konkursu swoich prac. </w:t>
      </w:r>
    </w:p>
    <w:sectPr w:rsidR="0042105E" w:rsidSect="00A73EE4">
      <w:headerReference w:type="even" r:id="rId25"/>
      <w:headerReference w:type="default" r:id="rId26"/>
      <w:footerReference w:type="even" r:id="rId27"/>
      <w:footerReference w:type="default" r:id="rId28"/>
      <w:headerReference w:type="first" r:id="rId29"/>
      <w:footerReference w:type="first" r:id="rId30"/>
      <w:pgSz w:w="11906" w:h="16838" w:code="9"/>
      <w:pgMar w:top="3062" w:right="1418" w:bottom="2268" w:left="2381" w:header="0" w:footer="0"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5F78" w:rsidRDefault="007E5F78" w:rsidP="00AD445E">
      <w:pPr>
        <w:spacing w:after="0" w:line="240" w:lineRule="auto"/>
      </w:pPr>
      <w:r>
        <w:separator/>
      </w:r>
    </w:p>
  </w:endnote>
  <w:endnote w:type="continuationSeparator" w:id="0">
    <w:p w:rsidR="007E5F78" w:rsidRDefault="007E5F78" w:rsidP="00AD44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2BC" w:rsidRDefault="00FF62BC">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14E0" w:rsidRDefault="00FF62BC">
    <w:pPr>
      <w:pStyle w:val="Stopka"/>
    </w:pPr>
    <w:r>
      <w:rPr>
        <w:noProof/>
        <w:lang w:eastAsia="pl-PL"/>
      </w:rPr>
      <w:drawing>
        <wp:inline distT="0" distB="0" distL="0" distR="0">
          <wp:extent cx="5147945" cy="828136"/>
          <wp:effectExtent l="19050" t="0" r="0" b="0"/>
          <wp:docPr id="3" name="Obraz 1" descr="C:\Users\mignaczak\Desktop\stopki i naglowki\stopkaro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gnaczak\Desktop\stopki i naglowki\stopkarozw.jpg"/>
                  <pic:cNvPicPr>
                    <a:picLocks noChangeAspect="1" noChangeArrowheads="1"/>
                  </pic:cNvPicPr>
                </pic:nvPicPr>
                <pic:blipFill>
                  <a:blip r:embed="rId1"/>
                  <a:srcRect/>
                  <a:stretch>
                    <a:fillRect/>
                  </a:stretch>
                </pic:blipFill>
                <pic:spPr bwMode="auto">
                  <a:xfrm>
                    <a:off x="0" y="0"/>
                    <a:ext cx="5147945" cy="828136"/>
                  </a:xfrm>
                  <a:prstGeom prst="rect">
                    <a:avLst/>
                  </a:prstGeom>
                  <a:noFill/>
                  <a:ln w="9525">
                    <a:noFill/>
                    <a:miter lim="800000"/>
                    <a:headEnd/>
                    <a:tailEnd/>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F00" w:rsidRDefault="00FF62BC">
    <w:pPr>
      <w:pStyle w:val="Stopka"/>
    </w:pPr>
    <w:r>
      <w:rPr>
        <w:noProof/>
        <w:lang w:eastAsia="pl-PL"/>
      </w:rPr>
      <w:drawing>
        <wp:inline distT="0" distB="0" distL="0" distR="0">
          <wp:extent cx="5147945" cy="828136"/>
          <wp:effectExtent l="19050" t="0" r="0" b="0"/>
          <wp:docPr id="11" name="Obraz 2" descr="C:\Users\mignaczak\Desktop\stopki i naglowki\stopkaro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gnaczak\Desktop\stopki i naglowki\stopkarozw.jpg"/>
                  <pic:cNvPicPr>
                    <a:picLocks noChangeAspect="1" noChangeArrowheads="1"/>
                  </pic:cNvPicPr>
                </pic:nvPicPr>
                <pic:blipFill>
                  <a:blip r:embed="rId1"/>
                  <a:srcRect/>
                  <a:stretch>
                    <a:fillRect/>
                  </a:stretch>
                </pic:blipFill>
                <pic:spPr bwMode="auto">
                  <a:xfrm>
                    <a:off x="0" y="0"/>
                    <a:ext cx="5147945" cy="828136"/>
                  </a:xfrm>
                  <a:prstGeom prst="rect">
                    <a:avLst/>
                  </a:prstGeom>
                  <a:noFill/>
                  <a:ln w="9525">
                    <a:noFill/>
                    <a:miter lim="800000"/>
                    <a:headEnd/>
                    <a:tailEnd/>
                  </a:ln>
                </pic:spPr>
              </pic:pic>
            </a:graphicData>
          </a:graphic>
        </wp:inline>
      </w:drawing>
    </w:r>
    <w:r w:rsidR="00644F00">
      <w:ptab w:relativeTo="margin" w:alignment="center"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5F78" w:rsidRDefault="007E5F78" w:rsidP="00AD445E">
      <w:pPr>
        <w:spacing w:after="0" w:line="240" w:lineRule="auto"/>
      </w:pPr>
      <w:r>
        <w:separator/>
      </w:r>
    </w:p>
  </w:footnote>
  <w:footnote w:type="continuationSeparator" w:id="0">
    <w:p w:rsidR="007E5F78" w:rsidRDefault="007E5F78" w:rsidP="00AD44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2BC" w:rsidRDefault="00FF62BC">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14E0" w:rsidRDefault="005214E0">
    <w:pPr>
      <w:pStyle w:val="Nagwek"/>
    </w:pPr>
    <w:r>
      <w:rPr>
        <w:noProof/>
        <w:lang w:eastAsia="pl-PL"/>
      </w:rPr>
      <w:drawing>
        <wp:anchor distT="0" distB="0" distL="114300" distR="114300" simplePos="0" relativeHeight="251675648" behindDoc="1" locked="0" layoutInCell="1" allowOverlap="1">
          <wp:simplePos x="0" y="0"/>
          <wp:positionH relativeFrom="margin">
            <wp:posOffset>-1492885</wp:posOffset>
          </wp:positionH>
          <wp:positionV relativeFrom="margin">
            <wp:posOffset>-1943904</wp:posOffset>
          </wp:positionV>
          <wp:extent cx="7562850" cy="2085042"/>
          <wp:effectExtent l="0" t="0" r="0" b="0"/>
          <wp:wrapNone/>
          <wp:docPr id="1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ra2.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2850" cy="2085042"/>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000" w:rsidRPr="0050439A" w:rsidRDefault="007C3382" w:rsidP="0050439A">
    <w:pPr>
      <w:pStyle w:val="Nagwek"/>
      <w:ind w:left="-2381" w:right="-1391"/>
    </w:pPr>
    <w:r>
      <w:rPr>
        <w:noProof/>
        <w:lang w:eastAsia="pl-PL"/>
      </w:rPr>
      <w:pict>
        <v:shapetype id="_x0000_t202" coordsize="21600,21600" o:spt="202" path="m,l,21600r21600,l21600,xe">
          <v:stroke joinstyle="miter"/>
          <v:path gradientshapeok="t" o:connecttype="rect"/>
        </v:shapetype>
        <v:shape id="Text Box 2" o:spid="_x0000_s4097" type="#_x0000_t202" style="position:absolute;left:0;text-align:left;margin-left:322.7pt;margin-top:32.25pt;width:94.5pt;height:36.7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" strokecolor="white [3212]">
          <v:textbox>
            <w:txbxContent>
              <w:p w:rsidR="008B1D58" w:rsidRDefault="008B1D58" w:rsidP="008B1D58">
                <w:pPr>
                  <w:jc w:val="right"/>
                </w:pPr>
              </w:p>
            </w:txbxContent>
          </v:textbox>
        </v:shape>
      </w:pict>
    </w:r>
    <w:r w:rsidR="005214E0">
      <w:rPr>
        <w:noProof/>
        <w:lang w:eastAsia="pl-PL"/>
      </w:rPr>
      <w:drawing>
        <wp:inline distT="0" distB="0" distL="0" distR="0">
          <wp:extent cx="7550143" cy="2653658"/>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wr_naglowek1.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50143" cy="265365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925FB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279E062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2C07527D"/>
    <w:multiLevelType w:val="hybridMultilevel"/>
    <w:tmpl w:val="71B21FB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nsid w:val="38CC1949"/>
    <w:multiLevelType w:val="hybridMultilevel"/>
    <w:tmpl w:val="B08A35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684F62D0"/>
    <w:multiLevelType w:val="multilevel"/>
    <w:tmpl w:val="1556E93A"/>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69C209BB"/>
    <w:multiLevelType w:val="hybridMultilevel"/>
    <w:tmpl w:val="2C0C378C"/>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hideSpellingErrors/>
  <w:proofState w:spelling="clean"/>
  <w:defaultTabStop w:val="708"/>
  <w:hyphenationZone w:val="425"/>
  <w:drawingGridHorizontalSpacing w:val="120"/>
  <w:drawingGridVerticalSpacing w:val="181"/>
  <w:displayHorizontalDrawingGridEvery w:val="2"/>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AD445E"/>
    <w:rsid w:val="00006D5B"/>
    <w:rsid w:val="00007C0F"/>
    <w:rsid w:val="00021D0D"/>
    <w:rsid w:val="000236EB"/>
    <w:rsid w:val="00025758"/>
    <w:rsid w:val="00051B88"/>
    <w:rsid w:val="000578CE"/>
    <w:rsid w:val="00062A1E"/>
    <w:rsid w:val="000656FF"/>
    <w:rsid w:val="00071292"/>
    <w:rsid w:val="00080D01"/>
    <w:rsid w:val="00085F23"/>
    <w:rsid w:val="000909AE"/>
    <w:rsid w:val="000A1918"/>
    <w:rsid w:val="000D0308"/>
    <w:rsid w:val="000E1063"/>
    <w:rsid w:val="001136E4"/>
    <w:rsid w:val="00150714"/>
    <w:rsid w:val="00160A7B"/>
    <w:rsid w:val="001629FF"/>
    <w:rsid w:val="00172E88"/>
    <w:rsid w:val="001759BB"/>
    <w:rsid w:val="00182716"/>
    <w:rsid w:val="00182F87"/>
    <w:rsid w:val="001841EB"/>
    <w:rsid w:val="00184D68"/>
    <w:rsid w:val="001A137B"/>
    <w:rsid w:val="001B1B64"/>
    <w:rsid w:val="001B2EC5"/>
    <w:rsid w:val="001C071A"/>
    <w:rsid w:val="001C4BC3"/>
    <w:rsid w:val="001D3B90"/>
    <w:rsid w:val="001E199F"/>
    <w:rsid w:val="001E581E"/>
    <w:rsid w:val="001F3ECA"/>
    <w:rsid w:val="001F692E"/>
    <w:rsid w:val="001F70DD"/>
    <w:rsid w:val="00205311"/>
    <w:rsid w:val="00210638"/>
    <w:rsid w:val="00222A9E"/>
    <w:rsid w:val="00243CA0"/>
    <w:rsid w:val="00260091"/>
    <w:rsid w:val="00262C4C"/>
    <w:rsid w:val="00290B27"/>
    <w:rsid w:val="00297431"/>
    <w:rsid w:val="00297583"/>
    <w:rsid w:val="002A4747"/>
    <w:rsid w:val="002A6987"/>
    <w:rsid w:val="002B18F1"/>
    <w:rsid w:val="002C4479"/>
    <w:rsid w:val="002D5780"/>
    <w:rsid w:val="002E1AF1"/>
    <w:rsid w:val="002E1D8C"/>
    <w:rsid w:val="002F2E3B"/>
    <w:rsid w:val="002F55FB"/>
    <w:rsid w:val="00304AD3"/>
    <w:rsid w:val="00310B71"/>
    <w:rsid w:val="0031413C"/>
    <w:rsid w:val="00345BB9"/>
    <w:rsid w:val="003505AB"/>
    <w:rsid w:val="00367152"/>
    <w:rsid w:val="0036770B"/>
    <w:rsid w:val="003771A2"/>
    <w:rsid w:val="003918E4"/>
    <w:rsid w:val="003B00E8"/>
    <w:rsid w:val="003C54C7"/>
    <w:rsid w:val="003D3421"/>
    <w:rsid w:val="003F2B55"/>
    <w:rsid w:val="0042105E"/>
    <w:rsid w:val="00423B28"/>
    <w:rsid w:val="00432C7E"/>
    <w:rsid w:val="004378A2"/>
    <w:rsid w:val="00485009"/>
    <w:rsid w:val="004A0D50"/>
    <w:rsid w:val="004C63FC"/>
    <w:rsid w:val="004E0CCE"/>
    <w:rsid w:val="004F3DFB"/>
    <w:rsid w:val="0050439A"/>
    <w:rsid w:val="005214E0"/>
    <w:rsid w:val="00565EC9"/>
    <w:rsid w:val="00570CE2"/>
    <w:rsid w:val="00591536"/>
    <w:rsid w:val="005B73E9"/>
    <w:rsid w:val="00615F1D"/>
    <w:rsid w:val="00643912"/>
    <w:rsid w:val="00644F00"/>
    <w:rsid w:val="00652520"/>
    <w:rsid w:val="00654CF5"/>
    <w:rsid w:val="00662DE5"/>
    <w:rsid w:val="00664716"/>
    <w:rsid w:val="00677427"/>
    <w:rsid w:val="006D0D33"/>
    <w:rsid w:val="006D0F8C"/>
    <w:rsid w:val="006F0439"/>
    <w:rsid w:val="00700155"/>
    <w:rsid w:val="007236C9"/>
    <w:rsid w:val="007243C8"/>
    <w:rsid w:val="00733E5F"/>
    <w:rsid w:val="00766A37"/>
    <w:rsid w:val="00783F2D"/>
    <w:rsid w:val="00794908"/>
    <w:rsid w:val="00797658"/>
    <w:rsid w:val="007A4464"/>
    <w:rsid w:val="007C3382"/>
    <w:rsid w:val="007D5F1E"/>
    <w:rsid w:val="007E1B87"/>
    <w:rsid w:val="007E5F78"/>
    <w:rsid w:val="00812000"/>
    <w:rsid w:val="0082321E"/>
    <w:rsid w:val="008479C6"/>
    <w:rsid w:val="008635DB"/>
    <w:rsid w:val="008637E5"/>
    <w:rsid w:val="0086426C"/>
    <w:rsid w:val="008645C1"/>
    <w:rsid w:val="00866644"/>
    <w:rsid w:val="00867624"/>
    <w:rsid w:val="008B0365"/>
    <w:rsid w:val="008B19FA"/>
    <w:rsid w:val="008B1D58"/>
    <w:rsid w:val="008B2C69"/>
    <w:rsid w:val="008D5161"/>
    <w:rsid w:val="00902517"/>
    <w:rsid w:val="00907EFA"/>
    <w:rsid w:val="00913352"/>
    <w:rsid w:val="009225B7"/>
    <w:rsid w:val="00930296"/>
    <w:rsid w:val="00945059"/>
    <w:rsid w:val="00956D01"/>
    <w:rsid w:val="00977B20"/>
    <w:rsid w:val="009A4A2B"/>
    <w:rsid w:val="009B7210"/>
    <w:rsid w:val="009C0D7E"/>
    <w:rsid w:val="009E4C3D"/>
    <w:rsid w:val="009E6898"/>
    <w:rsid w:val="009F0D07"/>
    <w:rsid w:val="00A00FA0"/>
    <w:rsid w:val="00A10819"/>
    <w:rsid w:val="00A3095F"/>
    <w:rsid w:val="00A413F3"/>
    <w:rsid w:val="00A73EE4"/>
    <w:rsid w:val="00A74DC7"/>
    <w:rsid w:val="00A7708A"/>
    <w:rsid w:val="00A963DD"/>
    <w:rsid w:val="00AA1876"/>
    <w:rsid w:val="00AB6922"/>
    <w:rsid w:val="00AD2F12"/>
    <w:rsid w:val="00AD445E"/>
    <w:rsid w:val="00AE48D8"/>
    <w:rsid w:val="00AE7ECF"/>
    <w:rsid w:val="00B0345F"/>
    <w:rsid w:val="00B10F9A"/>
    <w:rsid w:val="00B30FC2"/>
    <w:rsid w:val="00B35EDE"/>
    <w:rsid w:val="00B63E03"/>
    <w:rsid w:val="00BB6447"/>
    <w:rsid w:val="00C0449A"/>
    <w:rsid w:val="00C154ED"/>
    <w:rsid w:val="00C33B8B"/>
    <w:rsid w:val="00C408B8"/>
    <w:rsid w:val="00C41D3F"/>
    <w:rsid w:val="00C4401B"/>
    <w:rsid w:val="00C46446"/>
    <w:rsid w:val="00C5049D"/>
    <w:rsid w:val="00CA0A85"/>
    <w:rsid w:val="00CA679E"/>
    <w:rsid w:val="00CB60D4"/>
    <w:rsid w:val="00CE2EB7"/>
    <w:rsid w:val="00CE418E"/>
    <w:rsid w:val="00D0675F"/>
    <w:rsid w:val="00D24934"/>
    <w:rsid w:val="00D25193"/>
    <w:rsid w:val="00D65B76"/>
    <w:rsid w:val="00D83FE0"/>
    <w:rsid w:val="00D84E84"/>
    <w:rsid w:val="00DA0B1A"/>
    <w:rsid w:val="00DA6BC5"/>
    <w:rsid w:val="00DB2BC9"/>
    <w:rsid w:val="00DB6BB0"/>
    <w:rsid w:val="00DC6149"/>
    <w:rsid w:val="00DE368D"/>
    <w:rsid w:val="00DE38EE"/>
    <w:rsid w:val="00DE4DA8"/>
    <w:rsid w:val="00DF64FE"/>
    <w:rsid w:val="00E1020B"/>
    <w:rsid w:val="00E120DC"/>
    <w:rsid w:val="00E14135"/>
    <w:rsid w:val="00E61114"/>
    <w:rsid w:val="00E71726"/>
    <w:rsid w:val="00E77577"/>
    <w:rsid w:val="00EA1EB2"/>
    <w:rsid w:val="00EA3380"/>
    <w:rsid w:val="00EB03A4"/>
    <w:rsid w:val="00EB15FB"/>
    <w:rsid w:val="00EB6AFD"/>
    <w:rsid w:val="00EB760A"/>
    <w:rsid w:val="00EC6D04"/>
    <w:rsid w:val="00ED3BE4"/>
    <w:rsid w:val="00EE552F"/>
    <w:rsid w:val="00F065B8"/>
    <w:rsid w:val="00F110CD"/>
    <w:rsid w:val="00F148B3"/>
    <w:rsid w:val="00F2204F"/>
    <w:rsid w:val="00F23508"/>
    <w:rsid w:val="00F36AA7"/>
    <w:rsid w:val="00F45694"/>
    <w:rsid w:val="00F933C6"/>
    <w:rsid w:val="00FD0DB5"/>
    <w:rsid w:val="00FE6235"/>
    <w:rsid w:val="00FF09CC"/>
    <w:rsid w:val="00FF62BC"/>
    <w:rsid w:val="00FF670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82F87"/>
    <w:pPr>
      <w:tabs>
        <w:tab w:val="left" w:pos="284"/>
      </w:tabs>
    </w:pPr>
    <w:rPr>
      <w:rFonts w:ascii="Arial" w:eastAsia="Arial" w:hAnsi="Arial" w:cs="Times New Roman"/>
      <w:sz w:val="24"/>
    </w:rPr>
  </w:style>
  <w:style w:type="paragraph" w:styleId="Nagwek1">
    <w:name w:val="heading 1"/>
    <w:basedOn w:val="Normalny"/>
    <w:next w:val="Normalny"/>
    <w:link w:val="Nagwek1Znak"/>
    <w:uiPriority w:val="9"/>
    <w:qFormat/>
    <w:rsid w:val="00B35ED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AD445E"/>
    <w:pPr>
      <w:tabs>
        <w:tab w:val="clear" w:pos="284"/>
        <w:tab w:val="center" w:pos="4536"/>
        <w:tab w:val="right" w:pos="9072"/>
      </w:tabs>
      <w:spacing w:after="0" w:line="240" w:lineRule="auto"/>
    </w:pPr>
    <w:rPr>
      <w:rFonts w:asciiTheme="minorHAnsi" w:eastAsiaTheme="minorHAnsi" w:hAnsiTheme="minorHAnsi" w:cstheme="minorBidi"/>
      <w:sz w:val="22"/>
    </w:rPr>
  </w:style>
  <w:style w:type="character" w:customStyle="1" w:styleId="NagwekZnak">
    <w:name w:val="Nagłówek Znak"/>
    <w:basedOn w:val="Domylnaczcionkaakapitu"/>
    <w:link w:val="Nagwek"/>
    <w:uiPriority w:val="99"/>
    <w:rsid w:val="00AD445E"/>
  </w:style>
  <w:style w:type="paragraph" w:styleId="Stopka">
    <w:name w:val="footer"/>
    <w:basedOn w:val="Normalny"/>
    <w:link w:val="StopkaZnak"/>
    <w:unhideWhenUsed/>
    <w:rsid w:val="00AD445E"/>
    <w:pPr>
      <w:tabs>
        <w:tab w:val="clear" w:pos="284"/>
        <w:tab w:val="center" w:pos="4536"/>
        <w:tab w:val="right" w:pos="9072"/>
      </w:tabs>
      <w:spacing w:after="0" w:line="240" w:lineRule="auto"/>
    </w:pPr>
    <w:rPr>
      <w:rFonts w:asciiTheme="minorHAnsi" w:eastAsiaTheme="minorHAnsi" w:hAnsiTheme="minorHAnsi" w:cstheme="minorBidi"/>
      <w:sz w:val="22"/>
    </w:rPr>
  </w:style>
  <w:style w:type="character" w:customStyle="1" w:styleId="StopkaZnak">
    <w:name w:val="Stopka Znak"/>
    <w:basedOn w:val="Domylnaczcionkaakapitu"/>
    <w:link w:val="Stopka"/>
    <w:uiPriority w:val="99"/>
    <w:rsid w:val="00AD445E"/>
  </w:style>
  <w:style w:type="paragraph" w:styleId="Tekstdymka">
    <w:name w:val="Balloon Text"/>
    <w:basedOn w:val="Normalny"/>
    <w:link w:val="TekstdymkaZnak"/>
    <w:uiPriority w:val="99"/>
    <w:semiHidden/>
    <w:unhideWhenUsed/>
    <w:rsid w:val="00AD445E"/>
    <w:pPr>
      <w:tabs>
        <w:tab w:val="clear" w:pos="284"/>
      </w:tabs>
      <w:spacing w:after="0" w:line="240" w:lineRule="auto"/>
    </w:pPr>
    <w:rPr>
      <w:rFonts w:ascii="Tahoma" w:eastAsiaTheme="minorHAnsi" w:hAnsi="Tahoma" w:cs="Tahoma"/>
      <w:sz w:val="16"/>
      <w:szCs w:val="16"/>
    </w:rPr>
  </w:style>
  <w:style w:type="character" w:customStyle="1" w:styleId="TekstdymkaZnak">
    <w:name w:val="Tekst dymka Znak"/>
    <w:basedOn w:val="Domylnaczcionkaakapitu"/>
    <w:link w:val="Tekstdymka"/>
    <w:uiPriority w:val="99"/>
    <w:semiHidden/>
    <w:rsid w:val="00AD445E"/>
    <w:rPr>
      <w:rFonts w:ascii="Tahoma" w:hAnsi="Tahoma" w:cs="Tahoma"/>
      <w:sz w:val="16"/>
      <w:szCs w:val="16"/>
    </w:rPr>
  </w:style>
  <w:style w:type="paragraph" w:customStyle="1" w:styleId="Podstawowyakapitowy">
    <w:name w:val="[Podstawowy akapitowy]"/>
    <w:basedOn w:val="Normalny"/>
    <w:uiPriority w:val="99"/>
    <w:rsid w:val="00E61114"/>
    <w:pPr>
      <w:tabs>
        <w:tab w:val="clear" w:pos="284"/>
      </w:tabs>
      <w:autoSpaceDE w:val="0"/>
      <w:autoSpaceDN w:val="0"/>
      <w:adjustRightInd w:val="0"/>
      <w:spacing w:after="0" w:line="288" w:lineRule="auto"/>
      <w:textAlignment w:val="center"/>
    </w:pPr>
    <w:rPr>
      <w:rFonts w:ascii="Minion Pro" w:eastAsiaTheme="minorHAnsi" w:hAnsi="Minion Pro" w:cs="Minion Pro"/>
      <w:color w:val="000000"/>
      <w:szCs w:val="24"/>
    </w:rPr>
  </w:style>
  <w:style w:type="paragraph" w:customStyle="1" w:styleId="LDZdata">
    <w:name w:val="LDZ_data"/>
    <w:basedOn w:val="Normalny"/>
    <w:rsid w:val="00182F87"/>
    <w:pPr>
      <w:spacing w:line="240" w:lineRule="auto"/>
      <w:ind w:right="284"/>
      <w:jc w:val="right"/>
    </w:pPr>
    <w:rPr>
      <w:b/>
      <w:bCs/>
      <w:color w:val="000000"/>
      <w:sz w:val="22"/>
    </w:rPr>
  </w:style>
  <w:style w:type="paragraph" w:customStyle="1" w:styleId="LDZnumerwew">
    <w:name w:val="LDZ_numer wew."/>
    <w:basedOn w:val="LDZdata"/>
    <w:rsid w:val="00182F87"/>
    <w:pPr>
      <w:spacing w:after="0"/>
      <w:jc w:val="left"/>
    </w:pPr>
    <w:rPr>
      <w:b w:val="0"/>
    </w:rPr>
  </w:style>
  <w:style w:type="paragraph" w:customStyle="1" w:styleId="LDZadresat">
    <w:name w:val="LDZ_adresat"/>
    <w:basedOn w:val="Normalny"/>
    <w:next w:val="LDZzwrotgrzecz"/>
    <w:rsid w:val="00182F87"/>
    <w:pPr>
      <w:spacing w:after="0" w:line="240" w:lineRule="auto"/>
      <w:ind w:left="5391" w:right="1418"/>
    </w:pPr>
    <w:rPr>
      <w:rFonts w:cs="Arial"/>
      <w:b/>
      <w:szCs w:val="26"/>
    </w:rPr>
  </w:style>
  <w:style w:type="paragraph" w:customStyle="1" w:styleId="LDZzwrotgrzecz">
    <w:name w:val="LDZ_zwrot grzecz."/>
    <w:basedOn w:val="Normalny"/>
    <w:rsid w:val="00182F87"/>
    <w:pPr>
      <w:spacing w:after="0" w:line="240" w:lineRule="auto"/>
    </w:pPr>
    <w:rPr>
      <w:rFonts w:cs="Arial"/>
      <w:b/>
      <w:bCs/>
      <w:szCs w:val="24"/>
    </w:rPr>
  </w:style>
  <w:style w:type="paragraph" w:customStyle="1" w:styleId="LDZtre">
    <w:name w:val="LDZ_treść"/>
    <w:basedOn w:val="LDZadresat"/>
    <w:next w:val="LDZpodpis"/>
    <w:rsid w:val="00182F87"/>
    <w:pPr>
      <w:ind w:left="0"/>
      <w:jc w:val="both"/>
    </w:pPr>
    <w:rPr>
      <w:b w:val="0"/>
      <w:szCs w:val="24"/>
      <w:lang w:val="en-US"/>
    </w:rPr>
  </w:style>
  <w:style w:type="paragraph" w:customStyle="1" w:styleId="LDZpodpis">
    <w:name w:val="LDZ_podpis"/>
    <w:basedOn w:val="LDZtre"/>
    <w:rsid w:val="00182F87"/>
    <w:pPr>
      <w:jc w:val="right"/>
    </w:pPr>
    <w:rPr>
      <w:b/>
    </w:rPr>
  </w:style>
  <w:style w:type="paragraph" w:styleId="NormalnyWeb">
    <w:name w:val="Normal (Web)"/>
    <w:basedOn w:val="Normalny"/>
    <w:uiPriority w:val="99"/>
    <w:unhideWhenUsed/>
    <w:rsid w:val="00A00FA0"/>
    <w:pPr>
      <w:tabs>
        <w:tab w:val="clear" w:pos="284"/>
      </w:tabs>
      <w:spacing w:before="100" w:beforeAutospacing="1" w:after="100" w:afterAutospacing="1" w:line="240" w:lineRule="auto"/>
    </w:pPr>
    <w:rPr>
      <w:rFonts w:ascii="Times New Roman" w:eastAsia="Times New Roman" w:hAnsi="Times New Roman"/>
      <w:szCs w:val="24"/>
      <w:lang w:eastAsia="pl-PL"/>
    </w:rPr>
  </w:style>
  <w:style w:type="paragraph" w:styleId="Podtytu">
    <w:name w:val="Subtitle"/>
    <w:basedOn w:val="Normalny"/>
    <w:next w:val="Normalny"/>
    <w:link w:val="PodtytuZnak"/>
    <w:uiPriority w:val="11"/>
    <w:qFormat/>
    <w:rsid w:val="002B18F1"/>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PodtytuZnak">
    <w:name w:val="Podtytuł Znak"/>
    <w:basedOn w:val="Domylnaczcionkaakapitu"/>
    <w:link w:val="Podtytu"/>
    <w:uiPriority w:val="11"/>
    <w:rsid w:val="002B18F1"/>
    <w:rPr>
      <w:rFonts w:eastAsiaTheme="minorEastAsia"/>
      <w:color w:val="5A5A5A" w:themeColor="text1" w:themeTint="A5"/>
      <w:spacing w:val="15"/>
    </w:rPr>
  </w:style>
  <w:style w:type="character" w:styleId="Pogrubienie">
    <w:name w:val="Strong"/>
    <w:basedOn w:val="Domylnaczcionkaakapitu"/>
    <w:uiPriority w:val="22"/>
    <w:qFormat/>
    <w:rsid w:val="002B18F1"/>
    <w:rPr>
      <w:b/>
      <w:bCs/>
    </w:rPr>
  </w:style>
  <w:style w:type="paragraph" w:styleId="Akapitzlist">
    <w:name w:val="List Paragraph"/>
    <w:basedOn w:val="Normalny"/>
    <w:uiPriority w:val="34"/>
    <w:qFormat/>
    <w:rsid w:val="00E77577"/>
    <w:pPr>
      <w:ind w:left="720"/>
      <w:contextualSpacing/>
    </w:pPr>
  </w:style>
  <w:style w:type="paragraph" w:styleId="Bezodstpw">
    <w:name w:val="No Spacing"/>
    <w:link w:val="BezodstpwZnak"/>
    <w:uiPriority w:val="1"/>
    <w:qFormat/>
    <w:rsid w:val="00A73EE4"/>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A73EE4"/>
    <w:rPr>
      <w:rFonts w:eastAsiaTheme="minorEastAsia"/>
      <w:lang w:eastAsia="pl-PL"/>
    </w:rPr>
  </w:style>
  <w:style w:type="character" w:customStyle="1" w:styleId="Nagwek1Znak">
    <w:name w:val="Nagłówek 1 Znak"/>
    <w:basedOn w:val="Domylnaczcionkaakapitu"/>
    <w:link w:val="Nagwek1"/>
    <w:uiPriority w:val="9"/>
    <w:rsid w:val="00B35EDE"/>
    <w:rPr>
      <w:rFonts w:asciiTheme="majorHAnsi" w:eastAsiaTheme="majorEastAsia" w:hAnsiTheme="majorHAnsi" w:cstheme="majorBidi"/>
      <w:color w:val="365F91" w:themeColor="accent1" w:themeShade="BF"/>
      <w:sz w:val="32"/>
      <w:szCs w:val="32"/>
    </w:rPr>
  </w:style>
  <w:style w:type="paragraph" w:styleId="Nagwekspisutreci">
    <w:name w:val="TOC Heading"/>
    <w:basedOn w:val="Nagwek1"/>
    <w:next w:val="Normalny"/>
    <w:uiPriority w:val="39"/>
    <w:unhideWhenUsed/>
    <w:qFormat/>
    <w:rsid w:val="00B35EDE"/>
    <w:pPr>
      <w:tabs>
        <w:tab w:val="clear" w:pos="284"/>
      </w:tabs>
      <w:spacing w:line="259" w:lineRule="auto"/>
      <w:outlineLvl w:val="9"/>
    </w:pPr>
    <w:rPr>
      <w:lang w:eastAsia="pl-PL"/>
    </w:rPr>
  </w:style>
  <w:style w:type="paragraph" w:styleId="Poprawka">
    <w:name w:val="Revision"/>
    <w:hidden/>
    <w:uiPriority w:val="99"/>
    <w:semiHidden/>
    <w:rsid w:val="00C33B8B"/>
    <w:pPr>
      <w:spacing w:after="0" w:line="240" w:lineRule="auto"/>
    </w:pPr>
    <w:rPr>
      <w:rFonts w:ascii="Arial" w:eastAsia="Arial" w:hAnsi="Arial" w:cs="Times New Roman"/>
      <w:sz w:val="24"/>
    </w:rPr>
  </w:style>
  <w:style w:type="paragraph" w:styleId="Tekstprzypisukocowego">
    <w:name w:val="endnote text"/>
    <w:basedOn w:val="Normalny"/>
    <w:link w:val="TekstprzypisukocowegoZnak"/>
    <w:uiPriority w:val="99"/>
    <w:semiHidden/>
    <w:unhideWhenUsed/>
    <w:rsid w:val="00B63E0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63E03"/>
    <w:rPr>
      <w:rFonts w:ascii="Arial" w:eastAsia="Arial" w:hAnsi="Arial" w:cs="Times New Roman"/>
      <w:sz w:val="20"/>
      <w:szCs w:val="20"/>
    </w:rPr>
  </w:style>
  <w:style w:type="character" w:styleId="Odwoanieprzypisukocowego">
    <w:name w:val="endnote reference"/>
    <w:basedOn w:val="Domylnaczcionkaakapitu"/>
    <w:uiPriority w:val="99"/>
    <w:semiHidden/>
    <w:unhideWhenUsed/>
    <w:rsid w:val="00B63E03"/>
    <w:rPr>
      <w:vertAlign w:val="superscript"/>
    </w:rPr>
  </w:style>
  <w:style w:type="character" w:customStyle="1" w:styleId="FontStyle36">
    <w:name w:val="Font Style36"/>
    <w:uiPriority w:val="99"/>
    <w:rsid w:val="003D3421"/>
    <w:rPr>
      <w:rFonts w:ascii="Arial" w:hAnsi="Arial"/>
      <w:sz w:val="18"/>
    </w:rPr>
  </w:style>
</w:styles>
</file>

<file path=word/webSettings.xml><?xml version="1.0" encoding="utf-8"?>
<w:webSettings xmlns:r="http://schemas.openxmlformats.org/officeDocument/2006/relationships" xmlns:w="http://schemas.openxmlformats.org/wordprocessingml/2006/main">
  <w:divs>
    <w:div w:id="198053037">
      <w:bodyDiv w:val="1"/>
      <w:marLeft w:val="0"/>
      <w:marRight w:val="0"/>
      <w:marTop w:val="0"/>
      <w:marBottom w:val="0"/>
      <w:divBdr>
        <w:top w:val="none" w:sz="0" w:space="0" w:color="auto"/>
        <w:left w:val="none" w:sz="0" w:space="0" w:color="auto"/>
        <w:bottom w:val="none" w:sz="0" w:space="0" w:color="auto"/>
        <w:right w:val="none" w:sz="0" w:space="0" w:color="auto"/>
      </w:divBdr>
    </w:div>
    <w:div w:id="898441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8.jpeg"/></Relationships>
</file>

<file path=word/_rels/footer3.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279EEC-3FDC-4E21-AF52-A786159F7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28</Pages>
  <Words>4489</Words>
  <Characters>26938</Characters>
  <Application>Microsoft Office Word</Application>
  <DocSecurity>0</DocSecurity>
  <Lines>224</Lines>
  <Paragraphs>62</Paragraphs>
  <ScaleCrop>false</ScaleCrop>
  <HeadingPairs>
    <vt:vector size="2" baseType="variant">
      <vt:variant>
        <vt:lpstr>Tytuł</vt:lpstr>
      </vt:variant>
      <vt:variant>
        <vt:i4>1</vt:i4>
      </vt:variant>
    </vt:vector>
  </HeadingPairs>
  <TitlesOfParts>
    <vt:vector size="1" baseType="lpstr">
      <vt:lpstr>Raport</vt:lpstr>
    </vt:vector>
  </TitlesOfParts>
  <Company>Urząd Miasta Łodzi</Company>
  <LinksUpToDate>false</LinksUpToDate>
  <CharactersWithSpaces>31365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dc:title>
  <dc:subject>Z wykonania zadania polegającego na organizacji konkursu pod nazwą „Jednoetapowy konkurs urbanistyczny wraz z komponentem partycypacyjnym na koncepcję architektury i zagospodarowania przestrzeni publicznej dla obszaru pilotażowego”części Śródmieścia Łodzi</dc:subject>
  <dc:creator>Piotr Dankowski</dc:creator>
  <cp:lastModifiedBy>mignaczak</cp:lastModifiedBy>
  <cp:revision>2</cp:revision>
  <cp:lastPrinted>2016-04-11T11:47:00Z</cp:lastPrinted>
  <dcterms:created xsi:type="dcterms:W3CDTF">2016-11-24T08:44:00Z</dcterms:created>
  <dcterms:modified xsi:type="dcterms:W3CDTF">2016-11-24T08:44:00Z</dcterms:modified>
</cp:coreProperties>
</file>